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476FA6" w14:textId="059671A5" w:rsidR="0005403E" w:rsidRDefault="006B7CEA" w:rsidP="0005403E">
      <w:pPr>
        <w:pStyle w:val="Default"/>
        <w:tabs>
          <w:tab w:val="center" w:pos="3075"/>
        </w:tabs>
        <w:spacing w:before="40" w:after="80" w:line="221" w:lineRule="atLeast"/>
        <w:ind w:left="-1560"/>
        <w:rPr>
          <w:rFonts w:ascii="Arial Narrow" w:hAnsi="Arial Narrow"/>
          <w:b/>
          <w:bCs/>
          <w:color w:val="auto"/>
          <w:sz w:val="22"/>
          <w:szCs w:val="22"/>
        </w:rPr>
      </w:pPr>
      <w:r w:rsidRPr="0005403E">
        <w:rPr>
          <w:b/>
          <w:bCs/>
          <w:noProof/>
        </w:rPr>
        <w:drawing>
          <wp:anchor distT="0" distB="0" distL="114300" distR="114300" simplePos="0" relativeHeight="251667968" behindDoc="1" locked="0" layoutInCell="1" allowOverlap="1" wp14:anchorId="3689F5A9" wp14:editId="65A22D08">
            <wp:simplePos x="0" y="0"/>
            <wp:positionH relativeFrom="page">
              <wp:align>right</wp:align>
            </wp:positionH>
            <wp:positionV relativeFrom="paragraph">
              <wp:posOffset>-508000</wp:posOffset>
            </wp:positionV>
            <wp:extent cx="7561583" cy="2924175"/>
            <wp:effectExtent l="0" t="0" r="1270" b="0"/>
            <wp:wrapNone/>
            <wp:docPr id="19" name="Picture 19" descr="detail of grass with city br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etail of grass with city brackgroun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2925" cy="2924694"/>
                    </a:xfrm>
                    <a:prstGeom prst="rect">
                      <a:avLst/>
                    </a:prstGeom>
                  </pic:spPr>
                </pic:pic>
              </a:graphicData>
            </a:graphic>
            <wp14:sizeRelH relativeFrom="margin">
              <wp14:pctWidth>0</wp14:pctWidth>
            </wp14:sizeRelH>
            <wp14:sizeRelV relativeFrom="margin">
              <wp14:pctHeight>0</wp14:pctHeight>
            </wp14:sizeRelV>
          </wp:anchor>
        </w:drawing>
      </w:r>
      <w:r w:rsidR="00547F8B" w:rsidRPr="0005403E">
        <w:rPr>
          <w:b/>
          <w:bCs/>
          <w:noProof/>
        </w:rPr>
        <w:drawing>
          <wp:anchor distT="0" distB="0" distL="114300" distR="114300" simplePos="0" relativeHeight="251668992" behindDoc="1" locked="0" layoutInCell="1" allowOverlap="1" wp14:anchorId="19A6878A" wp14:editId="24AA87BC">
            <wp:simplePos x="0" y="0"/>
            <wp:positionH relativeFrom="page">
              <wp:align>left</wp:align>
            </wp:positionH>
            <wp:positionV relativeFrom="paragraph">
              <wp:posOffset>-508000</wp:posOffset>
            </wp:positionV>
            <wp:extent cx="7553325" cy="10668000"/>
            <wp:effectExtent l="0" t="0" r="9525" b="0"/>
            <wp:wrapNone/>
            <wp:docPr id="33" name="Picture 33" descr="Green grass with city view i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een grass with city view in background"/>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553325" cy="10668000"/>
                    </a:xfrm>
                    <a:prstGeom prst="rect">
                      <a:avLst/>
                    </a:prstGeom>
                  </pic:spPr>
                </pic:pic>
              </a:graphicData>
            </a:graphic>
            <wp14:sizeRelH relativeFrom="margin">
              <wp14:pctWidth>0</wp14:pctWidth>
            </wp14:sizeRelH>
            <wp14:sizeRelV relativeFrom="margin">
              <wp14:pctHeight>0</wp14:pctHeight>
            </wp14:sizeRelV>
          </wp:anchor>
        </w:drawing>
      </w:r>
      <w:r w:rsidR="0005403E" w:rsidRPr="0005403E">
        <w:rPr>
          <w:rFonts w:ascii="Arial Narrow" w:hAnsi="Arial Narrow"/>
          <w:b/>
          <w:bCs/>
          <w:color w:val="auto"/>
          <w:sz w:val="22"/>
          <w:szCs w:val="22"/>
        </w:rPr>
        <w:t>D20/446502</w:t>
      </w:r>
    </w:p>
    <w:p w14:paraId="77927851" w14:textId="491EB02A" w:rsidR="0005403E" w:rsidRDefault="0005403E" w:rsidP="0005403E">
      <w:pPr>
        <w:pStyle w:val="Default"/>
        <w:tabs>
          <w:tab w:val="center" w:pos="3075"/>
        </w:tabs>
        <w:spacing w:before="40" w:after="80" w:line="221" w:lineRule="atLeast"/>
        <w:ind w:left="-1560"/>
        <w:rPr>
          <w:rFonts w:ascii="Arial Narrow" w:hAnsi="Arial Narrow"/>
          <w:b/>
          <w:bCs/>
          <w:color w:val="auto"/>
          <w:sz w:val="22"/>
          <w:szCs w:val="22"/>
        </w:rPr>
      </w:pPr>
    </w:p>
    <w:p w14:paraId="39591519" w14:textId="77777777" w:rsidR="0005403E" w:rsidRDefault="0005403E" w:rsidP="0005403E">
      <w:pPr>
        <w:pStyle w:val="Default"/>
        <w:tabs>
          <w:tab w:val="center" w:pos="3075"/>
        </w:tabs>
        <w:spacing w:before="40" w:after="80" w:line="221" w:lineRule="atLeast"/>
        <w:ind w:left="-1560"/>
        <w:rPr>
          <w:rFonts w:ascii="Arial Narrow" w:hAnsi="Arial Narrow"/>
          <w:b/>
          <w:bCs/>
          <w:color w:val="auto"/>
          <w:sz w:val="22"/>
          <w:szCs w:val="22"/>
        </w:rPr>
      </w:pPr>
    </w:p>
    <w:p w14:paraId="4EDBAD9D" w14:textId="77777777" w:rsidR="00362C67" w:rsidRDefault="00362C67" w:rsidP="0005403E">
      <w:pPr>
        <w:pStyle w:val="Default"/>
        <w:tabs>
          <w:tab w:val="center" w:pos="3075"/>
        </w:tabs>
        <w:spacing w:before="40" w:after="80" w:line="221" w:lineRule="atLeast"/>
        <w:ind w:left="-1560"/>
        <w:rPr>
          <w:rFonts w:ascii="Arial Narrow" w:hAnsi="Arial Narrow"/>
          <w:b/>
          <w:bCs/>
          <w:color w:val="auto"/>
          <w:sz w:val="22"/>
          <w:szCs w:val="22"/>
        </w:rPr>
      </w:pPr>
    </w:p>
    <w:p w14:paraId="52C133A1" w14:textId="35245B9F" w:rsidR="0005403E" w:rsidRPr="0005403E" w:rsidRDefault="0005403E" w:rsidP="0005403E">
      <w:pPr>
        <w:pStyle w:val="Default"/>
        <w:tabs>
          <w:tab w:val="center" w:pos="3075"/>
        </w:tabs>
        <w:spacing w:before="40" w:after="80" w:line="221" w:lineRule="atLeast"/>
        <w:ind w:left="-1560"/>
        <w:rPr>
          <w:rFonts w:ascii="Arial Narrow" w:hAnsi="Arial Narrow"/>
          <w:b/>
          <w:bCs/>
          <w:color w:val="auto"/>
          <w:sz w:val="22"/>
          <w:szCs w:val="22"/>
        </w:rPr>
      </w:pPr>
      <w:r>
        <w:rPr>
          <w:rFonts w:ascii="Arial Narrow" w:hAnsi="Arial Narrow"/>
          <w:b/>
          <w:bCs/>
          <w:noProof/>
          <w:color w:val="auto"/>
          <w:sz w:val="22"/>
          <w:szCs w:val="22"/>
        </w:rPr>
        <w:drawing>
          <wp:inline distT="0" distB="0" distL="0" distR="0" wp14:anchorId="567CD72F" wp14:editId="79D899EF">
            <wp:extent cx="2332165" cy="78105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6176" cy="785742"/>
                    </a:xfrm>
                    <a:prstGeom prst="rect">
                      <a:avLst/>
                    </a:prstGeom>
                  </pic:spPr>
                </pic:pic>
              </a:graphicData>
            </a:graphic>
          </wp:inline>
        </w:drawing>
      </w:r>
    </w:p>
    <w:p w14:paraId="20E97DCF" w14:textId="77777777" w:rsidR="00F018F0" w:rsidRPr="00F018F0" w:rsidRDefault="00F018F0" w:rsidP="00F018F0">
      <w:pPr>
        <w:rPr>
          <w:lang w:val="en-US" w:eastAsia="en-US"/>
        </w:rPr>
      </w:pPr>
    </w:p>
    <w:p w14:paraId="388C3010" w14:textId="77777777" w:rsidR="003E3EA1" w:rsidRPr="00345283" w:rsidRDefault="003E3EA1" w:rsidP="003E3EA1">
      <w:pPr>
        <w:pStyle w:val="Heading2"/>
        <w:tabs>
          <w:tab w:val="left" w:pos="6285"/>
        </w:tabs>
        <w:ind w:left="-1418" w:right="-1501"/>
        <w:jc w:val="left"/>
        <w:rPr>
          <w:rFonts w:ascii="Arial Rounded MT Bold" w:hAnsi="Arial Rounded MT Bold" w:cs="Arial"/>
          <w:i w:val="0"/>
          <w:color w:val="808080" w:themeColor="background1" w:themeShade="80"/>
          <w:sz w:val="64"/>
          <w:szCs w:val="64"/>
          <w14:textOutline w14:w="9525" w14:cap="rnd" w14:cmpd="sng" w14:algn="ctr">
            <w14:noFill/>
            <w14:prstDash w14:val="solid"/>
            <w14:bevel/>
          </w14:textOutline>
        </w:rPr>
      </w:pPr>
      <w:r w:rsidRPr="00345283">
        <w:rPr>
          <w:rFonts w:ascii="Arial Rounded MT Bold" w:hAnsi="Arial Rounded MT Bold" w:cs="Arial"/>
          <w:i w:val="0"/>
          <w:color w:val="808080" w:themeColor="background1" w:themeShade="80"/>
          <w:sz w:val="64"/>
          <w:szCs w:val="64"/>
          <w14:textOutline w14:w="9525" w14:cap="rnd" w14:cmpd="sng" w14:algn="ctr">
            <w14:noFill/>
            <w14:prstDash w14:val="solid"/>
            <w14:bevel/>
          </w14:textOutline>
        </w:rPr>
        <w:t>TREE PROTECTION</w:t>
      </w:r>
      <w:r w:rsidRPr="00345283">
        <w:rPr>
          <w:rFonts w:ascii="Arial Rounded MT Bold" w:hAnsi="Arial Rounded MT Bold" w:cs="Arial"/>
          <w:i w:val="0"/>
          <w:color w:val="808080" w:themeColor="background1" w:themeShade="80"/>
          <w:sz w:val="64"/>
          <w:szCs w:val="64"/>
          <w14:textOutline w14:w="9525" w14:cap="rnd" w14:cmpd="sng" w14:algn="ctr">
            <w14:noFill/>
            <w14:prstDash w14:val="solid"/>
            <w14:bevel/>
          </w14:textOutline>
        </w:rPr>
        <w:tab/>
      </w:r>
    </w:p>
    <w:p w14:paraId="751CA2B0" w14:textId="77777777" w:rsidR="003E3EA1" w:rsidRDefault="003E3EA1" w:rsidP="003E3EA1">
      <w:pPr>
        <w:pStyle w:val="Heading2"/>
        <w:ind w:left="-1418" w:right="-1501"/>
        <w:jc w:val="left"/>
        <w:rPr>
          <w:rFonts w:ascii="Arial Rounded MT Bold" w:hAnsi="Arial Rounded MT Bold" w:cs="Arial"/>
          <w:i w:val="0"/>
          <w:color w:val="808080" w:themeColor="background1" w:themeShade="80"/>
          <w:sz w:val="30"/>
          <w:szCs w:val="30"/>
          <w14:textOutline w14:w="9525" w14:cap="rnd" w14:cmpd="sng" w14:algn="ctr">
            <w14:noFill/>
            <w14:prstDash w14:val="solid"/>
            <w14:bevel/>
          </w14:textOutline>
        </w:rPr>
      </w:pPr>
      <w:bookmarkStart w:id="0" w:name="_Hlk524529975"/>
    </w:p>
    <w:p w14:paraId="669A21B6" w14:textId="77777777" w:rsidR="003E3EA1" w:rsidRPr="00345283" w:rsidRDefault="003E3EA1" w:rsidP="003E3EA1">
      <w:pPr>
        <w:pStyle w:val="Heading2"/>
        <w:ind w:left="-1418" w:right="-1501"/>
        <w:jc w:val="left"/>
        <w:rPr>
          <w:rFonts w:ascii="Arial Rounded MT Bold" w:hAnsi="Arial Rounded MT Bold"/>
          <w:i w:val="0"/>
          <w:color w:val="808080" w:themeColor="background1" w:themeShade="80"/>
          <w:sz w:val="28"/>
          <w:szCs w:val="28"/>
        </w:rPr>
      </w:pPr>
      <w:r w:rsidRPr="00345283">
        <w:rPr>
          <w:rFonts w:ascii="Arial Rounded MT Bold" w:hAnsi="Arial Rounded MT Bold" w:cs="Arial"/>
          <w:i w:val="0"/>
          <w:color w:val="808080" w:themeColor="background1" w:themeShade="80"/>
          <w:sz w:val="28"/>
          <w:szCs w:val="28"/>
          <w14:textOutline w14:w="9525" w14:cap="rnd" w14:cmpd="sng" w14:algn="ctr">
            <w14:noFill/>
            <w14:prstDash w14:val="solid"/>
            <w14:bevel/>
          </w14:textOutline>
        </w:rPr>
        <w:t>INFORMATION FOR SERVICE PROVIDERS AND CONTRACTORS UNDERTAKING WORK NEAR COUNCIL TREES</w:t>
      </w:r>
    </w:p>
    <w:p w14:paraId="420C32FC" w14:textId="77777777" w:rsidR="003E3EA1" w:rsidRDefault="003E3EA1" w:rsidP="007B7C43">
      <w:pPr>
        <w:pStyle w:val="Heading2"/>
        <w:ind w:left="-1560" w:firstLine="840"/>
        <w:jc w:val="left"/>
        <w:rPr>
          <w:rFonts w:ascii="Arial Rounded MT Bold" w:hAnsi="Arial Rounded MT Bold"/>
          <w:i w:val="0"/>
          <w:color w:val="808080" w:themeColor="background1" w:themeShade="80"/>
        </w:rPr>
      </w:pPr>
    </w:p>
    <w:p w14:paraId="690CCEA7" w14:textId="77777777" w:rsidR="003E3EA1" w:rsidRDefault="003E3EA1" w:rsidP="003E3EA1">
      <w:pPr>
        <w:pStyle w:val="Heading2"/>
        <w:ind w:left="-1560" w:firstLine="840"/>
        <w:jc w:val="left"/>
        <w:rPr>
          <w:rFonts w:ascii="Arial Rounded MT Bold" w:hAnsi="Arial Rounded MT Bold"/>
          <w:i w:val="0"/>
          <w:color w:val="808080" w:themeColor="background1" w:themeShade="80"/>
        </w:rPr>
      </w:pPr>
      <w:bookmarkStart w:id="1" w:name="_Hlk53759127"/>
      <w:r>
        <w:rPr>
          <w:rFonts w:ascii="Arial Rounded MT Bold" w:hAnsi="Arial Rounded MT Bold"/>
          <w:i w:val="0"/>
          <w:color w:val="808080" w:themeColor="background1" w:themeShade="80"/>
        </w:rPr>
        <w:t>INTRODUCTION</w:t>
      </w:r>
      <w:bookmarkEnd w:id="0"/>
    </w:p>
    <w:bookmarkEnd w:id="1"/>
    <w:p w14:paraId="2B60C618" w14:textId="77777777" w:rsidR="003E3EA1" w:rsidRDefault="003E3EA1" w:rsidP="007B7C43">
      <w:pPr>
        <w:autoSpaceDE w:val="0"/>
        <w:autoSpaceDN w:val="0"/>
        <w:adjustRightInd w:val="0"/>
        <w:ind w:left="-709" w:right="-651"/>
        <w:jc w:val="both"/>
        <w:rPr>
          <w:rFonts w:ascii="Arial Narrow" w:hAnsi="Arial Narrow"/>
          <w:sz w:val="22"/>
          <w:szCs w:val="22"/>
        </w:rPr>
      </w:pPr>
    </w:p>
    <w:p w14:paraId="3A9C5000" w14:textId="50C21EA8" w:rsidR="003E3EA1" w:rsidRPr="00573173" w:rsidRDefault="003E3EA1" w:rsidP="00093B55">
      <w:pPr>
        <w:autoSpaceDE w:val="0"/>
        <w:autoSpaceDN w:val="0"/>
        <w:adjustRightInd w:val="0"/>
        <w:ind w:left="-709" w:right="-651"/>
        <w:jc w:val="both"/>
        <w:rPr>
          <w:rFonts w:ascii="Arial Narrow" w:hAnsi="Arial Narrow"/>
          <w:sz w:val="20"/>
          <w:szCs w:val="20"/>
        </w:rPr>
      </w:pPr>
      <w:r w:rsidRPr="00573173">
        <w:rPr>
          <w:rFonts w:ascii="Arial Narrow" w:hAnsi="Arial Narrow"/>
          <w:sz w:val="20"/>
          <w:szCs w:val="20"/>
        </w:rPr>
        <w:t>This document provides the requirements for any work, including below ground excavations, in the vicinity of public trees, to ensure their long-term health, condition and structural integrity is maintained. This applies to all trees in the M</w:t>
      </w:r>
      <w:r w:rsidR="00C12CF7">
        <w:rPr>
          <w:rFonts w:ascii="Arial Narrow" w:hAnsi="Arial Narrow"/>
          <w:sz w:val="20"/>
          <w:szCs w:val="20"/>
        </w:rPr>
        <w:t>erri-bek</w:t>
      </w:r>
      <w:r w:rsidRPr="00573173">
        <w:rPr>
          <w:rFonts w:ascii="Arial Narrow" w:hAnsi="Arial Narrow"/>
          <w:sz w:val="20"/>
          <w:szCs w:val="20"/>
        </w:rPr>
        <w:t xml:space="preserve"> City Council municipality that are either owned or managed by Council, and may be located on nature strips, parks, reserves, community centres, road reserves, etc.</w:t>
      </w:r>
    </w:p>
    <w:p w14:paraId="19B5DC34" w14:textId="77777777" w:rsidR="003E3EA1" w:rsidRPr="00573173" w:rsidRDefault="003E3EA1" w:rsidP="003E3EA1">
      <w:pPr>
        <w:autoSpaceDE w:val="0"/>
        <w:autoSpaceDN w:val="0"/>
        <w:adjustRightInd w:val="0"/>
        <w:spacing w:line="276" w:lineRule="auto"/>
        <w:ind w:left="-709" w:right="-651"/>
        <w:jc w:val="both"/>
        <w:rPr>
          <w:rFonts w:ascii="Arial Narrow" w:hAnsi="Arial Narrow"/>
          <w:sz w:val="20"/>
          <w:szCs w:val="20"/>
        </w:rPr>
      </w:pPr>
      <w:r w:rsidRPr="00573173">
        <w:rPr>
          <w:rFonts w:ascii="Arial Narrow" w:hAnsi="Arial Narrow"/>
          <w:sz w:val="20"/>
          <w:szCs w:val="20"/>
        </w:rPr>
        <w:t xml:space="preserve"> </w:t>
      </w:r>
    </w:p>
    <w:p w14:paraId="70CD8650" w14:textId="73A9C23C" w:rsidR="003E3EA1" w:rsidRPr="00573173" w:rsidRDefault="003E3EA1" w:rsidP="00093B55">
      <w:pPr>
        <w:autoSpaceDE w:val="0"/>
        <w:autoSpaceDN w:val="0"/>
        <w:adjustRightInd w:val="0"/>
        <w:ind w:left="-709" w:right="-651"/>
        <w:jc w:val="both"/>
        <w:rPr>
          <w:rFonts w:ascii="Arial Narrow" w:hAnsi="Arial Narrow"/>
          <w:sz w:val="20"/>
          <w:szCs w:val="20"/>
        </w:rPr>
      </w:pPr>
      <w:r w:rsidRPr="00573173">
        <w:rPr>
          <w:rFonts w:ascii="Arial Narrow" w:hAnsi="Arial Narrow"/>
          <w:sz w:val="20"/>
          <w:szCs w:val="20"/>
        </w:rPr>
        <w:t>All work near public trees must abide by the protection and retention requirements outlined in this document, in accordance with M</w:t>
      </w:r>
      <w:r w:rsidR="00C12CF7">
        <w:rPr>
          <w:rFonts w:ascii="Arial Narrow" w:hAnsi="Arial Narrow"/>
          <w:sz w:val="20"/>
          <w:szCs w:val="20"/>
        </w:rPr>
        <w:t>erri-bek</w:t>
      </w:r>
      <w:r w:rsidRPr="00573173">
        <w:rPr>
          <w:rFonts w:ascii="Arial Narrow" w:hAnsi="Arial Narrow"/>
          <w:sz w:val="20"/>
          <w:szCs w:val="20"/>
        </w:rPr>
        <w:t xml:space="preserve"> City Councils </w:t>
      </w:r>
      <w:r w:rsidRPr="00573173">
        <w:rPr>
          <w:rFonts w:ascii="Arial Narrow" w:hAnsi="Arial Narrow"/>
          <w:i/>
          <w:sz w:val="20"/>
          <w:szCs w:val="20"/>
        </w:rPr>
        <w:t>Urban Forestry Strategy 2017</w:t>
      </w:r>
      <w:r w:rsidRPr="00573173">
        <w:rPr>
          <w:rFonts w:ascii="Arial Narrow" w:hAnsi="Arial Narrow"/>
          <w:sz w:val="20"/>
          <w:szCs w:val="20"/>
        </w:rPr>
        <w:t xml:space="preserve">, </w:t>
      </w:r>
      <w:r w:rsidRPr="00573173">
        <w:rPr>
          <w:rFonts w:ascii="Arial Narrow" w:hAnsi="Arial Narrow"/>
          <w:i/>
          <w:sz w:val="20"/>
          <w:szCs w:val="20"/>
        </w:rPr>
        <w:t>M</w:t>
      </w:r>
      <w:r w:rsidR="00C12CF7">
        <w:rPr>
          <w:rFonts w:ascii="Arial Narrow" w:hAnsi="Arial Narrow"/>
          <w:i/>
          <w:sz w:val="20"/>
          <w:szCs w:val="20"/>
        </w:rPr>
        <w:t>erri-bek</w:t>
      </w:r>
      <w:r w:rsidRPr="00573173">
        <w:rPr>
          <w:rFonts w:ascii="Arial Narrow" w:hAnsi="Arial Narrow"/>
          <w:i/>
          <w:sz w:val="20"/>
          <w:szCs w:val="20"/>
        </w:rPr>
        <w:t xml:space="preserve"> Tech Notes</w:t>
      </w:r>
      <w:r w:rsidRPr="00573173">
        <w:rPr>
          <w:rFonts w:ascii="Arial Narrow" w:hAnsi="Arial Narrow"/>
          <w:sz w:val="20"/>
          <w:szCs w:val="20"/>
        </w:rPr>
        <w:t xml:space="preserve">, and Australian Standards AS4373—2007 </w:t>
      </w:r>
      <w:r w:rsidRPr="00573173">
        <w:rPr>
          <w:rFonts w:ascii="Arial Narrow" w:hAnsi="Arial Narrow"/>
          <w:i/>
          <w:sz w:val="20"/>
          <w:szCs w:val="20"/>
        </w:rPr>
        <w:t>Pruning of Amenity Trees</w:t>
      </w:r>
      <w:r w:rsidRPr="00573173">
        <w:rPr>
          <w:rFonts w:ascii="Arial Narrow" w:hAnsi="Arial Narrow"/>
          <w:sz w:val="20"/>
          <w:szCs w:val="20"/>
        </w:rPr>
        <w:t xml:space="preserve"> and AS 4970—2009 </w:t>
      </w:r>
      <w:r w:rsidRPr="00573173">
        <w:rPr>
          <w:rFonts w:ascii="Arial Narrow" w:hAnsi="Arial Narrow"/>
          <w:i/>
          <w:sz w:val="20"/>
          <w:szCs w:val="20"/>
        </w:rPr>
        <w:t>Protection of Trees on Development Sites.</w:t>
      </w:r>
      <w:r w:rsidRPr="00573173">
        <w:rPr>
          <w:rFonts w:ascii="Arial Narrow" w:hAnsi="Arial Narrow"/>
          <w:sz w:val="20"/>
          <w:szCs w:val="20"/>
        </w:rPr>
        <w:t xml:space="preserve"> </w:t>
      </w:r>
    </w:p>
    <w:p w14:paraId="17A69996" w14:textId="77777777" w:rsidR="003E3EA1" w:rsidRPr="001E6C1A" w:rsidRDefault="003E3EA1" w:rsidP="007B7C43">
      <w:pPr>
        <w:autoSpaceDE w:val="0"/>
        <w:autoSpaceDN w:val="0"/>
        <w:adjustRightInd w:val="0"/>
        <w:ind w:left="-709" w:right="-651"/>
        <w:jc w:val="both"/>
        <w:rPr>
          <w:rFonts w:ascii="Arial Narrow" w:hAnsi="Arial Narrow"/>
        </w:rPr>
      </w:pPr>
    </w:p>
    <w:p w14:paraId="6D5EBFF8" w14:textId="77777777" w:rsidR="003E3EA1" w:rsidRPr="00E71B75" w:rsidRDefault="003E3EA1" w:rsidP="003E3EA1">
      <w:pPr>
        <w:pStyle w:val="Heading2"/>
        <w:ind w:left="-1560" w:firstLine="840"/>
        <w:jc w:val="left"/>
        <w:rPr>
          <w:rFonts w:ascii="Arial Rounded MT Bold" w:hAnsi="Arial Rounded MT Bold"/>
          <w:i w:val="0"/>
          <w:color w:val="808080" w:themeColor="background1" w:themeShade="80"/>
        </w:rPr>
      </w:pPr>
      <w:r>
        <w:rPr>
          <w:rFonts w:ascii="Arial Rounded MT Bold" w:hAnsi="Arial Rounded MT Bold"/>
          <w:i w:val="0"/>
          <w:color w:val="808080" w:themeColor="background1" w:themeShade="80"/>
        </w:rPr>
        <w:t>TREE PROTECTION REQUIREMENTS</w:t>
      </w:r>
    </w:p>
    <w:p w14:paraId="66F77AF0" w14:textId="77777777" w:rsidR="003E3EA1" w:rsidRPr="001E6C1A" w:rsidRDefault="003E3EA1" w:rsidP="007B7C43">
      <w:pPr>
        <w:autoSpaceDE w:val="0"/>
        <w:autoSpaceDN w:val="0"/>
        <w:adjustRightInd w:val="0"/>
        <w:ind w:left="-709" w:right="-651"/>
        <w:jc w:val="both"/>
        <w:rPr>
          <w:rFonts w:ascii="Arial Narrow" w:hAnsi="Arial Narrow"/>
        </w:rPr>
      </w:pPr>
      <w:r w:rsidRPr="001E6C1A">
        <w:rPr>
          <w:rFonts w:ascii="Arial Narrow" w:hAnsi="Arial Narrow"/>
        </w:rPr>
        <w:t xml:space="preserve"> </w:t>
      </w:r>
    </w:p>
    <w:p w14:paraId="3F342E1E" w14:textId="25E0F0A8" w:rsidR="003E3EA1" w:rsidRPr="00573173" w:rsidRDefault="003E3EA1" w:rsidP="00093B55">
      <w:pPr>
        <w:autoSpaceDE w:val="0"/>
        <w:autoSpaceDN w:val="0"/>
        <w:adjustRightInd w:val="0"/>
        <w:ind w:left="-709" w:right="-651"/>
        <w:jc w:val="both"/>
        <w:rPr>
          <w:rFonts w:ascii="Arial Narrow" w:hAnsi="Arial Narrow"/>
          <w:sz w:val="20"/>
          <w:szCs w:val="20"/>
        </w:rPr>
      </w:pPr>
      <w:r w:rsidRPr="00573173">
        <w:rPr>
          <w:rFonts w:ascii="Arial Narrow" w:hAnsi="Arial Narrow"/>
          <w:sz w:val="20"/>
          <w:szCs w:val="20"/>
        </w:rPr>
        <w:t xml:space="preserve">All care must be taken to ensure that no damage is caused to the </w:t>
      </w:r>
      <w:r w:rsidR="009A7ECC" w:rsidRPr="00573173">
        <w:rPr>
          <w:rFonts w:ascii="Arial Narrow" w:hAnsi="Arial Narrow"/>
          <w:sz w:val="20"/>
          <w:szCs w:val="20"/>
        </w:rPr>
        <w:t>tree’s</w:t>
      </w:r>
      <w:r w:rsidRPr="00573173">
        <w:rPr>
          <w:rFonts w:ascii="Arial Narrow" w:hAnsi="Arial Narrow"/>
          <w:sz w:val="20"/>
          <w:szCs w:val="20"/>
        </w:rPr>
        <w:t xml:space="preserve"> trunk, roots, </w:t>
      </w:r>
      <w:r w:rsidR="009A7ECC" w:rsidRPr="00573173">
        <w:rPr>
          <w:rFonts w:ascii="Arial Narrow" w:hAnsi="Arial Narrow"/>
          <w:sz w:val="20"/>
          <w:szCs w:val="20"/>
        </w:rPr>
        <w:t>branches,</w:t>
      </w:r>
      <w:r w:rsidRPr="00573173">
        <w:rPr>
          <w:rFonts w:ascii="Arial Narrow" w:hAnsi="Arial Narrow"/>
          <w:sz w:val="20"/>
          <w:szCs w:val="20"/>
        </w:rPr>
        <w:t xml:space="preserve"> or canopy during works. </w:t>
      </w:r>
      <w:r w:rsidRPr="00573173">
        <w:rPr>
          <w:rFonts w:ascii="Arial Narrow" w:hAnsi="Arial Narrow"/>
          <w:b/>
          <w:sz w:val="20"/>
          <w:szCs w:val="20"/>
        </w:rPr>
        <w:t>Council does not allow any mechanical (excavator, backhoe, skid-steer, etc) excavation to occur inside the Tree Protection Zone (TPZ) of any Council trees</w:t>
      </w:r>
      <w:r w:rsidRPr="00573173">
        <w:rPr>
          <w:rFonts w:ascii="Arial Narrow" w:hAnsi="Arial Narrow"/>
          <w:sz w:val="20"/>
          <w:szCs w:val="20"/>
        </w:rPr>
        <w:t xml:space="preserve">. A TPZ shall be established for the duration of any works near a council tree. Any excavation works within the TPZ will need to be done using non-invasive methods, such as </w:t>
      </w:r>
      <w:r w:rsidR="00E07360">
        <w:rPr>
          <w:rFonts w:ascii="Arial Narrow" w:hAnsi="Arial Narrow"/>
          <w:sz w:val="20"/>
          <w:szCs w:val="20"/>
        </w:rPr>
        <w:t>Non-</w:t>
      </w:r>
      <w:r w:rsidR="00917DAE" w:rsidRPr="00917DAE">
        <w:rPr>
          <w:rFonts w:ascii="Arial Narrow" w:hAnsi="Arial Narrow"/>
          <w:sz w:val="20"/>
          <w:szCs w:val="20"/>
        </w:rPr>
        <w:t xml:space="preserve">Destructive Digging </w:t>
      </w:r>
      <w:r w:rsidR="00917DAE">
        <w:rPr>
          <w:rFonts w:ascii="Arial Narrow" w:hAnsi="Arial Narrow"/>
          <w:sz w:val="20"/>
          <w:szCs w:val="20"/>
        </w:rPr>
        <w:t>(</w:t>
      </w:r>
      <w:r w:rsidRPr="00573173">
        <w:rPr>
          <w:rFonts w:ascii="Arial Narrow" w:hAnsi="Arial Narrow"/>
          <w:sz w:val="20"/>
          <w:szCs w:val="20"/>
        </w:rPr>
        <w:t>NDD</w:t>
      </w:r>
      <w:r w:rsidR="00917DAE">
        <w:rPr>
          <w:rFonts w:ascii="Arial Narrow" w:hAnsi="Arial Narrow"/>
          <w:sz w:val="20"/>
          <w:szCs w:val="20"/>
        </w:rPr>
        <w:t>)</w:t>
      </w:r>
      <w:r w:rsidRPr="00573173">
        <w:rPr>
          <w:rFonts w:ascii="Arial Narrow" w:hAnsi="Arial Narrow"/>
          <w:sz w:val="20"/>
          <w:szCs w:val="20"/>
        </w:rPr>
        <w:t>-Hydrovac or hand digging, to ensure no damage occurs to tree roots.</w:t>
      </w:r>
      <w:r w:rsidR="002551BA" w:rsidRPr="00573173">
        <w:rPr>
          <w:rFonts w:ascii="Arial" w:hAnsi="Arial" w:cs="Arial"/>
          <w:color w:val="000000"/>
          <w:sz w:val="20"/>
          <w:szCs w:val="20"/>
          <w:lang w:eastAsia="en-AU"/>
        </w:rPr>
        <w:t xml:space="preserve"> </w:t>
      </w:r>
      <w:r w:rsidR="002551BA" w:rsidRPr="00573173">
        <w:rPr>
          <w:rFonts w:ascii="Arial Narrow" w:hAnsi="Arial Narrow"/>
          <w:sz w:val="20"/>
          <w:szCs w:val="20"/>
        </w:rPr>
        <w:t xml:space="preserve">A Tree Protection Management Plan is required for all construction related activities. Refer to council’s </w:t>
      </w:r>
      <w:r w:rsidR="002551BA" w:rsidRPr="00573173">
        <w:rPr>
          <w:rFonts w:ascii="Arial Narrow" w:hAnsi="Arial Narrow"/>
          <w:i/>
          <w:sz w:val="20"/>
          <w:szCs w:val="20"/>
        </w:rPr>
        <w:t>Urban Forest Strategy 2017</w:t>
      </w:r>
      <w:r w:rsidR="002551BA" w:rsidRPr="00573173">
        <w:rPr>
          <w:rFonts w:ascii="Arial Narrow" w:hAnsi="Arial Narrow"/>
          <w:sz w:val="20"/>
          <w:szCs w:val="20"/>
        </w:rPr>
        <w:t>.</w:t>
      </w:r>
    </w:p>
    <w:p w14:paraId="4FDA0213" w14:textId="77777777" w:rsidR="003E3EA1" w:rsidRPr="001E6C1A" w:rsidRDefault="003E3EA1" w:rsidP="007B7C43">
      <w:pPr>
        <w:autoSpaceDE w:val="0"/>
        <w:autoSpaceDN w:val="0"/>
        <w:adjustRightInd w:val="0"/>
        <w:ind w:left="-709" w:right="-651"/>
        <w:jc w:val="both"/>
        <w:rPr>
          <w:rFonts w:ascii="Arial Narrow" w:hAnsi="Arial Narrow"/>
        </w:rPr>
      </w:pPr>
    </w:p>
    <w:p w14:paraId="798E702F" w14:textId="77777777" w:rsidR="003E3EA1" w:rsidRDefault="003E3EA1" w:rsidP="003E3EA1">
      <w:pPr>
        <w:pStyle w:val="Heading2"/>
        <w:ind w:left="-1560" w:firstLine="840"/>
        <w:jc w:val="left"/>
        <w:rPr>
          <w:rFonts w:ascii="Arial Rounded MT Bold" w:hAnsi="Arial Rounded MT Bold"/>
          <w:i w:val="0"/>
          <w:color w:val="808080" w:themeColor="background1" w:themeShade="80"/>
        </w:rPr>
      </w:pPr>
      <w:r>
        <w:rPr>
          <w:rFonts w:ascii="Arial Rounded MT Bold" w:hAnsi="Arial Rounded MT Bold"/>
          <w:i w:val="0"/>
          <w:color w:val="808080" w:themeColor="background1" w:themeShade="80"/>
        </w:rPr>
        <w:t>TREE PROTECTION ZONES</w:t>
      </w:r>
    </w:p>
    <w:p w14:paraId="6872C0BF" w14:textId="77777777" w:rsidR="003E3EA1" w:rsidRPr="007B7C43" w:rsidRDefault="003E3EA1" w:rsidP="007B7C43">
      <w:pPr>
        <w:pStyle w:val="Heading2"/>
        <w:ind w:left="-1560" w:firstLine="840"/>
        <w:jc w:val="left"/>
        <w:rPr>
          <w:rFonts w:ascii="Arial Narrow" w:hAnsi="Arial Narrow"/>
          <w:b w:val="0"/>
          <w:i w:val="0"/>
          <w:lang w:val="en-AU"/>
        </w:rPr>
      </w:pPr>
      <w:r w:rsidRPr="001E6C1A">
        <w:rPr>
          <w:rFonts w:ascii="Arial Narrow" w:hAnsi="Arial Narrow"/>
          <w:lang w:val="en-AU"/>
        </w:rPr>
        <w:t xml:space="preserve"> </w:t>
      </w:r>
    </w:p>
    <w:p w14:paraId="15593B07" w14:textId="0BEDCC7F" w:rsidR="003E3EA1" w:rsidRPr="006F4A59" w:rsidRDefault="003E3EA1" w:rsidP="00093B55">
      <w:pPr>
        <w:autoSpaceDE w:val="0"/>
        <w:autoSpaceDN w:val="0"/>
        <w:adjustRightInd w:val="0"/>
        <w:ind w:left="-709" w:right="-651"/>
        <w:jc w:val="both"/>
        <w:rPr>
          <w:rFonts w:ascii="Arial Narrow" w:hAnsi="Arial Narrow"/>
          <w:sz w:val="20"/>
          <w:szCs w:val="20"/>
        </w:rPr>
      </w:pPr>
      <w:r w:rsidRPr="006F4A59">
        <w:rPr>
          <w:rFonts w:ascii="Arial Narrow" w:hAnsi="Arial Narrow"/>
          <w:sz w:val="20"/>
          <w:szCs w:val="20"/>
        </w:rPr>
        <w:t xml:space="preserve">The tree protection distance method outlined in the current Australian Standard AS4970-2009 will be used for the allocation of TPZs. This method provides a TPZ that addresses tree health, </w:t>
      </w:r>
      <w:r w:rsidR="009A7ECC" w:rsidRPr="006F4A59">
        <w:rPr>
          <w:rFonts w:ascii="Arial Narrow" w:hAnsi="Arial Narrow"/>
          <w:sz w:val="20"/>
          <w:szCs w:val="20"/>
        </w:rPr>
        <w:t>condition,</w:t>
      </w:r>
      <w:r w:rsidRPr="006F4A59">
        <w:rPr>
          <w:rFonts w:ascii="Arial Narrow" w:hAnsi="Arial Narrow"/>
          <w:sz w:val="20"/>
          <w:szCs w:val="20"/>
        </w:rPr>
        <w:t xml:space="preserve"> and structural integrity requirements.</w:t>
      </w:r>
    </w:p>
    <w:p w14:paraId="1B3A34A4" w14:textId="77777777" w:rsidR="003E3EA1" w:rsidRPr="006F4A59" w:rsidRDefault="003E3EA1" w:rsidP="003E3EA1">
      <w:pPr>
        <w:autoSpaceDE w:val="0"/>
        <w:autoSpaceDN w:val="0"/>
        <w:adjustRightInd w:val="0"/>
        <w:spacing w:line="276" w:lineRule="auto"/>
        <w:ind w:left="-709" w:right="-651"/>
        <w:jc w:val="both"/>
        <w:rPr>
          <w:rFonts w:ascii="Arial Narrow" w:hAnsi="Arial Narrow"/>
          <w:sz w:val="20"/>
          <w:szCs w:val="20"/>
        </w:rPr>
      </w:pPr>
    </w:p>
    <w:p w14:paraId="23023ACA" w14:textId="77777777" w:rsidR="00573173" w:rsidRPr="006F4A59" w:rsidRDefault="009816F9" w:rsidP="009816F9">
      <w:pPr>
        <w:autoSpaceDE w:val="0"/>
        <w:autoSpaceDN w:val="0"/>
        <w:adjustRightInd w:val="0"/>
        <w:ind w:left="-709" w:right="-651"/>
        <w:jc w:val="both"/>
        <w:rPr>
          <w:rFonts w:ascii="Arial Narrow" w:hAnsi="Arial Narrow"/>
          <w:sz w:val="20"/>
          <w:szCs w:val="20"/>
        </w:rPr>
      </w:pPr>
      <w:r w:rsidRPr="006F4A59">
        <w:rPr>
          <w:rFonts w:ascii="Arial Narrow" w:hAnsi="Arial Narrow"/>
          <w:sz w:val="20"/>
          <w:szCs w:val="20"/>
        </w:rPr>
        <w:t>The radius of the TPZ is calculated by multiplying the tree’s trunk diameter at breast height (DBH) by 12. DBH is measured at 1.4 meters above ground level and TPZ distance is measured as a radius from the centre of the trunk at ground level.</w:t>
      </w:r>
    </w:p>
    <w:p w14:paraId="27962E9A" w14:textId="77777777" w:rsidR="00573173" w:rsidRPr="006F4A59" w:rsidRDefault="00573173" w:rsidP="009816F9">
      <w:pPr>
        <w:autoSpaceDE w:val="0"/>
        <w:autoSpaceDN w:val="0"/>
        <w:adjustRightInd w:val="0"/>
        <w:ind w:left="-709" w:right="-651"/>
        <w:jc w:val="both"/>
        <w:rPr>
          <w:rFonts w:ascii="Arial Narrow" w:hAnsi="Arial Narrow"/>
          <w:sz w:val="20"/>
          <w:szCs w:val="20"/>
        </w:rPr>
      </w:pPr>
    </w:p>
    <w:p w14:paraId="47868DE8" w14:textId="77777777" w:rsidR="00573173" w:rsidRPr="006F4A59" w:rsidRDefault="00573173" w:rsidP="00573173">
      <w:pPr>
        <w:autoSpaceDE w:val="0"/>
        <w:autoSpaceDN w:val="0"/>
        <w:adjustRightInd w:val="0"/>
        <w:ind w:left="-709" w:right="-651"/>
        <w:jc w:val="both"/>
        <w:rPr>
          <w:rFonts w:ascii="Arial Narrow" w:hAnsi="Arial Narrow" w:cs="Arial"/>
          <w:color w:val="000000"/>
          <w:sz w:val="20"/>
          <w:szCs w:val="20"/>
          <w:lang w:eastAsia="en-AU"/>
        </w:rPr>
      </w:pPr>
      <w:r w:rsidRPr="006F4A59">
        <w:rPr>
          <w:rFonts w:ascii="Arial Narrow" w:hAnsi="Arial Narrow"/>
          <w:sz w:val="20"/>
          <w:szCs w:val="20"/>
        </w:rPr>
        <w:t xml:space="preserve">Should the tree canopy extend past the calculated radius then the TPZ will be extended to include all above-ground components of the tree and a TPZ shall be no less than 2 metres. </w:t>
      </w:r>
      <w:r w:rsidRPr="006F4A59">
        <w:rPr>
          <w:rFonts w:ascii="Arial Narrow" w:hAnsi="Arial Narrow" w:cs="Arial"/>
          <w:color w:val="000000"/>
          <w:sz w:val="20"/>
          <w:szCs w:val="20"/>
          <w:lang w:eastAsia="en-AU"/>
        </w:rPr>
        <w:t>No modification to a TPZ can occur without consent</w:t>
      </w:r>
    </w:p>
    <w:p w14:paraId="0FFECD75" w14:textId="77777777" w:rsidR="00573173" w:rsidRPr="006F4A59" w:rsidRDefault="00573173" w:rsidP="00573173">
      <w:pPr>
        <w:autoSpaceDE w:val="0"/>
        <w:autoSpaceDN w:val="0"/>
        <w:adjustRightInd w:val="0"/>
        <w:spacing w:line="276" w:lineRule="auto"/>
        <w:ind w:left="-709" w:right="-651"/>
        <w:jc w:val="both"/>
        <w:rPr>
          <w:rFonts w:ascii="Arial Narrow" w:hAnsi="Arial Narrow" w:cs="Arial"/>
          <w:color w:val="000000"/>
          <w:sz w:val="20"/>
          <w:szCs w:val="20"/>
          <w:lang w:eastAsia="en-AU"/>
        </w:rPr>
      </w:pPr>
      <w:r w:rsidRPr="006F4A59">
        <w:rPr>
          <w:rFonts w:ascii="Arial Narrow" w:hAnsi="Arial Narrow" w:cs="Arial"/>
          <w:color w:val="000000"/>
          <w:sz w:val="20"/>
          <w:szCs w:val="20"/>
          <w:lang w:eastAsia="en-AU"/>
        </w:rPr>
        <w:t xml:space="preserve">from Council’s arborist. </w:t>
      </w:r>
    </w:p>
    <w:p w14:paraId="3D1CC29E" w14:textId="77777777" w:rsidR="009816F9" w:rsidRPr="00573173" w:rsidRDefault="009816F9" w:rsidP="009816F9">
      <w:pPr>
        <w:autoSpaceDE w:val="0"/>
        <w:autoSpaceDN w:val="0"/>
        <w:adjustRightInd w:val="0"/>
        <w:ind w:left="-709" w:right="-651"/>
        <w:jc w:val="both"/>
        <w:rPr>
          <w:rFonts w:ascii="Arial Narrow" w:hAnsi="Arial Narrow"/>
          <w:sz w:val="20"/>
          <w:szCs w:val="20"/>
        </w:rPr>
      </w:pPr>
    </w:p>
    <w:p w14:paraId="1362FB52" w14:textId="77777777" w:rsidR="003E3EA1" w:rsidRPr="003E3EA1" w:rsidRDefault="003E3EA1" w:rsidP="003E3EA1">
      <w:pPr>
        <w:autoSpaceDE w:val="0"/>
        <w:autoSpaceDN w:val="0"/>
        <w:adjustRightInd w:val="0"/>
        <w:spacing w:line="276" w:lineRule="auto"/>
        <w:ind w:left="-709" w:right="-651"/>
        <w:jc w:val="both"/>
        <w:rPr>
          <w:rFonts w:ascii="Arial Narrow" w:hAnsi="Arial Narrow"/>
          <w:sz w:val="22"/>
          <w:szCs w:val="22"/>
        </w:rPr>
      </w:pPr>
    </w:p>
    <w:p w14:paraId="57503D0C" w14:textId="77777777" w:rsidR="00E64E7F" w:rsidRDefault="00E64E7F" w:rsidP="004B62A6">
      <w:pPr>
        <w:spacing w:line="276" w:lineRule="auto"/>
        <w:ind w:left="-709" w:right="-651"/>
        <w:jc w:val="both"/>
        <w:rPr>
          <w:rFonts w:ascii="Arial Narrow" w:hAnsi="Arial Narrow"/>
          <w:sz w:val="22"/>
          <w:szCs w:val="22"/>
        </w:rPr>
      </w:pPr>
    </w:p>
    <w:p w14:paraId="3C42E168" w14:textId="77777777" w:rsidR="004B62A6" w:rsidRDefault="004B62A6">
      <w:pPr>
        <w:rPr>
          <w:rFonts w:ascii="Arial Narrow" w:hAnsi="Arial Narrow"/>
          <w:sz w:val="22"/>
          <w:szCs w:val="22"/>
        </w:rPr>
      </w:pPr>
      <w:r>
        <w:rPr>
          <w:rFonts w:ascii="Arial Narrow" w:hAnsi="Arial Narrow"/>
          <w:sz w:val="22"/>
          <w:szCs w:val="22"/>
        </w:rPr>
        <w:br w:type="page"/>
      </w:r>
    </w:p>
    <w:p w14:paraId="6CCE29C5" w14:textId="77777777" w:rsidR="004B62A6" w:rsidRDefault="004B62A6" w:rsidP="004B62A6">
      <w:pPr>
        <w:spacing w:line="276" w:lineRule="auto"/>
        <w:ind w:left="-709" w:right="-651"/>
        <w:jc w:val="both"/>
        <w:rPr>
          <w:rFonts w:ascii="Arial Narrow" w:hAnsi="Arial Narrow"/>
          <w:sz w:val="22"/>
          <w:szCs w:val="22"/>
        </w:rPr>
      </w:pPr>
    </w:p>
    <w:p w14:paraId="3C256659" w14:textId="77777777" w:rsidR="004B62A6" w:rsidRDefault="004B62A6" w:rsidP="004B62A6">
      <w:pPr>
        <w:spacing w:line="276" w:lineRule="auto"/>
        <w:ind w:left="-709" w:right="-651"/>
        <w:jc w:val="both"/>
        <w:rPr>
          <w:rFonts w:ascii="Arial Narrow" w:hAnsi="Arial Narrow"/>
          <w:sz w:val="22"/>
          <w:szCs w:val="22"/>
        </w:rPr>
      </w:pPr>
    </w:p>
    <w:p w14:paraId="01D440DF" w14:textId="77777777" w:rsidR="004B62A6" w:rsidRPr="004B62A6" w:rsidRDefault="004B62A6" w:rsidP="004B62A6">
      <w:pPr>
        <w:spacing w:line="276" w:lineRule="auto"/>
        <w:ind w:left="-709" w:right="-651"/>
        <w:jc w:val="both"/>
        <w:rPr>
          <w:rFonts w:ascii="Arial Narrow" w:hAnsi="Arial Narrow"/>
          <w:sz w:val="22"/>
          <w:szCs w:val="22"/>
        </w:rPr>
      </w:pPr>
    </w:p>
    <w:p w14:paraId="46C96B00" w14:textId="77777777" w:rsidR="009816F9" w:rsidRDefault="009816F9" w:rsidP="00093B55">
      <w:pPr>
        <w:autoSpaceDE w:val="0"/>
        <w:autoSpaceDN w:val="0"/>
        <w:adjustRightInd w:val="0"/>
        <w:ind w:left="-709" w:right="-651"/>
        <w:jc w:val="both"/>
        <w:rPr>
          <w:rFonts w:ascii="Arial Narrow" w:hAnsi="Arial Narrow"/>
          <w:sz w:val="22"/>
          <w:szCs w:val="22"/>
        </w:rPr>
      </w:pPr>
    </w:p>
    <w:p w14:paraId="381ABD7D" w14:textId="77777777" w:rsidR="002551BA" w:rsidRDefault="002551BA" w:rsidP="002551BA">
      <w:pPr>
        <w:autoSpaceDE w:val="0"/>
        <w:autoSpaceDN w:val="0"/>
        <w:adjustRightInd w:val="0"/>
        <w:spacing w:line="276" w:lineRule="auto"/>
        <w:ind w:left="-709" w:right="-651"/>
        <w:jc w:val="both"/>
        <w:rPr>
          <w:rFonts w:ascii="Arial Narrow" w:eastAsia="Times New Roman" w:hAnsi="Arial Narrow"/>
          <w:color w:val="000000"/>
          <w:sz w:val="22"/>
          <w:szCs w:val="22"/>
          <w:lang w:eastAsia="en-US"/>
        </w:rPr>
      </w:pPr>
      <w:r w:rsidRPr="008811EE">
        <w:rPr>
          <w:rFonts w:ascii="Arial Narrow" w:eastAsia="Times New Roman" w:hAnsi="Arial Narrow"/>
          <w:b/>
          <w:color w:val="000000"/>
          <w:sz w:val="22"/>
          <w:szCs w:val="22"/>
          <w:lang w:eastAsia="en-US"/>
        </w:rPr>
        <w:t>Figure 1</w:t>
      </w:r>
      <w:r w:rsidRPr="002551BA">
        <w:rPr>
          <w:rFonts w:ascii="Arial Narrow" w:eastAsia="Times New Roman" w:hAnsi="Arial Narrow"/>
          <w:color w:val="000000"/>
          <w:sz w:val="22"/>
          <w:szCs w:val="22"/>
          <w:lang w:eastAsia="en-US"/>
        </w:rPr>
        <w:t>: Calculating a Tree Protection Zone. The TPZ radius</w:t>
      </w:r>
    </w:p>
    <w:p w14:paraId="74E430C2" w14:textId="77777777" w:rsidR="002551BA" w:rsidRDefault="002551BA" w:rsidP="002551BA">
      <w:pPr>
        <w:autoSpaceDE w:val="0"/>
        <w:autoSpaceDN w:val="0"/>
        <w:adjustRightInd w:val="0"/>
        <w:spacing w:line="276" w:lineRule="auto"/>
        <w:ind w:left="-709" w:right="-651"/>
        <w:jc w:val="both"/>
        <w:rPr>
          <w:rFonts w:ascii="Arial Narrow" w:eastAsia="Times New Roman" w:hAnsi="Arial Narrow"/>
          <w:color w:val="000000"/>
          <w:sz w:val="22"/>
          <w:szCs w:val="22"/>
          <w:lang w:eastAsia="en-US"/>
        </w:rPr>
      </w:pPr>
      <w:r w:rsidRPr="002551BA">
        <w:rPr>
          <w:rFonts w:ascii="Arial Narrow" w:eastAsia="Times New Roman" w:hAnsi="Arial Narrow"/>
          <w:color w:val="000000"/>
          <w:sz w:val="22"/>
          <w:szCs w:val="22"/>
          <w:lang w:eastAsia="en-US"/>
        </w:rPr>
        <w:t xml:space="preserve">is equivalent to the trunk diameter at breast height multiplied </w:t>
      </w:r>
    </w:p>
    <w:p w14:paraId="712F8633" w14:textId="77777777" w:rsidR="008A66DB" w:rsidRDefault="002551BA" w:rsidP="002551BA">
      <w:pPr>
        <w:autoSpaceDE w:val="0"/>
        <w:autoSpaceDN w:val="0"/>
        <w:adjustRightInd w:val="0"/>
        <w:spacing w:line="276" w:lineRule="auto"/>
        <w:ind w:left="-709" w:right="-651"/>
        <w:jc w:val="both"/>
        <w:rPr>
          <w:rFonts w:ascii="Arial Narrow" w:hAnsi="Arial Narrow"/>
          <w:lang w:val="en-US"/>
        </w:rPr>
      </w:pPr>
      <w:r w:rsidRPr="002551BA">
        <w:rPr>
          <w:rFonts w:ascii="Arial Narrow" w:eastAsia="Times New Roman" w:hAnsi="Arial Narrow"/>
          <w:color w:val="000000"/>
          <w:sz w:val="22"/>
          <w:szCs w:val="22"/>
          <w:lang w:eastAsia="en-US"/>
        </w:rPr>
        <w:t>by 12.</w:t>
      </w:r>
      <w:r w:rsidR="00083499" w:rsidRPr="008A66DB">
        <w:rPr>
          <w:rFonts w:ascii="Arial Narrow" w:hAnsi="Arial Narrow"/>
          <w:noProof/>
          <w:sz w:val="22"/>
          <w:szCs w:val="22"/>
        </w:rPr>
        <mc:AlternateContent>
          <mc:Choice Requires="wpg">
            <w:drawing>
              <wp:anchor distT="0" distB="0" distL="114300" distR="114300" simplePos="0" relativeHeight="251671040" behindDoc="1" locked="0" layoutInCell="1" allowOverlap="1" wp14:anchorId="30D8A40D" wp14:editId="021A49CA">
                <wp:simplePos x="0" y="0"/>
                <wp:positionH relativeFrom="page">
                  <wp:align>left</wp:align>
                </wp:positionH>
                <wp:positionV relativeFrom="page">
                  <wp:align>top</wp:align>
                </wp:positionV>
                <wp:extent cx="7553325" cy="10668000"/>
                <wp:effectExtent l="0" t="0" r="9525" b="0"/>
                <wp:wrapNone/>
                <wp:docPr id="3" name="Group 3" descr="Abstract design representing multiple green waves with a building in header and green waves in footer"/>
                <wp:cNvGraphicFramePr/>
                <a:graphic xmlns:a="http://schemas.openxmlformats.org/drawingml/2006/main">
                  <a:graphicData uri="http://schemas.microsoft.com/office/word/2010/wordprocessingGroup">
                    <wpg:wgp>
                      <wpg:cNvGrpSpPr/>
                      <wpg:grpSpPr>
                        <a:xfrm>
                          <a:off x="0" y="0"/>
                          <a:ext cx="7553325" cy="10668000"/>
                          <a:chOff x="0" y="0"/>
                          <a:chExt cx="15641320" cy="10105390"/>
                        </a:xfrm>
                      </wpg:grpSpPr>
                      <pic:pic xmlns:pic="http://schemas.openxmlformats.org/drawingml/2006/picture">
                        <pic:nvPicPr>
                          <pic:cNvPr id="4" name="Picture 4" descr="Building under a blue sky"/>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5924550" y="0"/>
                            <a:ext cx="9705975" cy="9479280"/>
                          </a:xfrm>
                          <a:prstGeom prst="rect">
                            <a:avLst/>
                          </a:prstGeom>
                        </pic:spPr>
                      </pic:pic>
                      <pic:pic xmlns:pic="http://schemas.openxmlformats.org/drawingml/2006/picture">
                        <pic:nvPicPr>
                          <pic:cNvPr id="5" name="Picture 5" descr="Abstract design representing multiple green waves"/>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5641320" cy="101053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F3EEC64" id="Group 3" o:spid="_x0000_s1026" alt="Abstract design representing multiple green waves with a building in header and green waves in footer" style="position:absolute;margin-left:0;margin-top:0;width:594.75pt;height:840pt;z-index:-251645440;mso-position-horizontal:left;mso-position-horizontal-relative:page;mso-position-vertical:top;mso-position-vertical-relative:page;mso-width-relative:margin;mso-height-relative:margin" coordsize="156413,1010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Building under a blue sky" style="position:absolute;left:59245;width:97060;height:94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">
                  <v:imagedata r:id="rId14" o:title="Building under a blue sky"/>
                </v:shape>
                <v:shape id="Picture 5" o:spid="_x0000_s1028" type="#_x0000_t75" alt="Abstract design representing multiple green waves" style="position:absolute;width:156413;height:101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">
                  <v:imagedata r:id="rId15" o:title="Abstract design representing multiple green waves"/>
                </v:shape>
                <w10:wrap anchorx="page" anchory="page"/>
              </v:group>
            </w:pict>
          </mc:Fallback>
        </mc:AlternateContent>
      </w:r>
    </w:p>
    <w:p w14:paraId="473C38F4" w14:textId="77777777" w:rsidR="00087B75" w:rsidRPr="00B751C0" w:rsidRDefault="002E13E3" w:rsidP="00087B75">
      <w:pPr>
        <w:ind w:left="-709" w:right="-651"/>
        <w:jc w:val="both"/>
        <w:rPr>
          <w:rFonts w:ascii="Arial Rounded MT Bold" w:hAnsi="Arial Rounded MT Bold"/>
          <w:color w:val="808080" w:themeColor="background1" w:themeShade="80"/>
        </w:rPr>
      </w:pPr>
      <w:r>
        <w:rPr>
          <w:rFonts w:ascii="Arial Narrow" w:hAnsi="Arial Narrow"/>
          <w:noProof/>
          <w:lang w:val="en-US"/>
        </w:rPr>
        <w:drawing>
          <wp:inline distT="0" distB="0" distL="0" distR="0" wp14:anchorId="458D6D4D" wp14:editId="5DA6EF2D">
            <wp:extent cx="2377440" cy="34442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7440" cy="3444240"/>
                    </a:xfrm>
                    <a:prstGeom prst="rect">
                      <a:avLst/>
                    </a:prstGeom>
                    <a:noFill/>
                  </pic:spPr>
                </pic:pic>
              </a:graphicData>
            </a:graphic>
          </wp:inline>
        </w:drawing>
      </w:r>
    </w:p>
    <w:p w14:paraId="6C61CE2B" w14:textId="77777777" w:rsidR="00573173" w:rsidRDefault="00573173" w:rsidP="00C536DB">
      <w:pPr>
        <w:ind w:left="-709" w:right="-651"/>
        <w:jc w:val="both"/>
        <w:rPr>
          <w:rFonts w:ascii="Arial Narrow" w:eastAsia="Times New Roman" w:hAnsi="Arial Narrow"/>
          <w:b/>
          <w:bCs/>
          <w:color w:val="000000"/>
          <w:sz w:val="22"/>
          <w:szCs w:val="22"/>
          <w:lang w:eastAsia="en-US"/>
        </w:rPr>
      </w:pPr>
    </w:p>
    <w:p w14:paraId="7F2F262D" w14:textId="77777777" w:rsidR="00087B75" w:rsidRPr="00573173" w:rsidRDefault="00C3565E" w:rsidP="00C536DB">
      <w:pPr>
        <w:ind w:left="-709" w:right="-651"/>
        <w:jc w:val="both"/>
        <w:rPr>
          <w:rFonts w:ascii="Arial Narrow" w:eastAsia="Times New Roman" w:hAnsi="Arial Narrow"/>
          <w:b/>
          <w:bCs/>
          <w:color w:val="000000"/>
          <w:sz w:val="22"/>
          <w:szCs w:val="22"/>
          <w:lang w:eastAsia="en-US"/>
        </w:rPr>
      </w:pPr>
      <w:r w:rsidRPr="00573173">
        <w:rPr>
          <w:rFonts w:ascii="Arial Narrow" w:eastAsia="Times New Roman" w:hAnsi="Arial Narrow"/>
          <w:b/>
          <w:bCs/>
          <w:color w:val="000000"/>
          <w:sz w:val="22"/>
          <w:szCs w:val="22"/>
          <w:lang w:eastAsia="en-US"/>
        </w:rPr>
        <w:t>The following is</w:t>
      </w:r>
      <w:r w:rsidR="00087B75" w:rsidRPr="00573173">
        <w:rPr>
          <w:rFonts w:ascii="Arial Narrow" w:eastAsia="Times New Roman" w:hAnsi="Arial Narrow"/>
          <w:b/>
          <w:bCs/>
          <w:color w:val="000000"/>
          <w:sz w:val="22"/>
          <w:szCs w:val="22"/>
          <w:lang w:eastAsia="en-US"/>
        </w:rPr>
        <w:t xml:space="preserve"> not permitted within a TPZ </w:t>
      </w:r>
    </w:p>
    <w:p w14:paraId="4ED8958A" w14:textId="5112A46D" w:rsidR="00087B75" w:rsidRPr="00573173" w:rsidRDefault="00087B75" w:rsidP="00C3565E">
      <w:pPr>
        <w:pStyle w:val="ListParagraph"/>
        <w:numPr>
          <w:ilvl w:val="0"/>
          <w:numId w:val="34"/>
        </w:numPr>
        <w:ind w:right="-651"/>
        <w:jc w:val="both"/>
        <w:rPr>
          <w:rFonts w:ascii="Arial Narrow" w:hAnsi="Arial Narrow"/>
          <w:sz w:val="22"/>
          <w:szCs w:val="22"/>
          <w:lang w:val="en-US"/>
        </w:rPr>
      </w:pPr>
      <w:r w:rsidRPr="00573173">
        <w:rPr>
          <w:rFonts w:ascii="Arial Narrow" w:eastAsia="Times New Roman" w:hAnsi="Arial Narrow"/>
          <w:color w:val="000000"/>
          <w:sz w:val="22"/>
          <w:szCs w:val="22"/>
          <w:lang w:eastAsia="en-US"/>
        </w:rPr>
        <w:t xml:space="preserve">Stockpiling of building materials, </w:t>
      </w:r>
      <w:r w:rsidR="009A7ECC" w:rsidRPr="00573173">
        <w:rPr>
          <w:rFonts w:ascii="Arial Narrow" w:eastAsia="Times New Roman" w:hAnsi="Arial Narrow"/>
          <w:color w:val="000000"/>
          <w:sz w:val="22"/>
          <w:szCs w:val="22"/>
          <w:lang w:eastAsia="en-US"/>
        </w:rPr>
        <w:t>debris,</w:t>
      </w:r>
      <w:r w:rsidRPr="00573173">
        <w:rPr>
          <w:rFonts w:ascii="Arial Narrow" w:eastAsia="Times New Roman" w:hAnsi="Arial Narrow"/>
          <w:color w:val="000000"/>
          <w:sz w:val="22"/>
          <w:szCs w:val="22"/>
          <w:lang w:eastAsia="en-US"/>
        </w:rPr>
        <w:t xml:space="preserve"> or soil </w:t>
      </w:r>
    </w:p>
    <w:p w14:paraId="65EDBF73" w14:textId="77777777" w:rsidR="00087B75" w:rsidRPr="00573173" w:rsidRDefault="00087B75" w:rsidP="00C3565E">
      <w:pPr>
        <w:pStyle w:val="ListParagraph"/>
        <w:numPr>
          <w:ilvl w:val="0"/>
          <w:numId w:val="34"/>
        </w:numPr>
        <w:autoSpaceDE w:val="0"/>
        <w:autoSpaceDN w:val="0"/>
        <w:adjustRightInd w:val="0"/>
        <w:spacing w:line="276" w:lineRule="auto"/>
        <w:ind w:right="-651"/>
        <w:jc w:val="both"/>
        <w:rPr>
          <w:rFonts w:ascii="Arial Narrow" w:eastAsia="Times New Roman" w:hAnsi="Arial Narrow"/>
          <w:color w:val="000000"/>
          <w:sz w:val="22"/>
          <w:szCs w:val="22"/>
          <w:lang w:eastAsia="en-US"/>
        </w:rPr>
      </w:pPr>
      <w:r w:rsidRPr="00573173">
        <w:rPr>
          <w:rFonts w:ascii="Arial Narrow" w:eastAsia="Times New Roman" w:hAnsi="Arial Narrow"/>
          <w:color w:val="000000"/>
          <w:sz w:val="22"/>
          <w:szCs w:val="22"/>
          <w:lang w:eastAsia="en-US"/>
        </w:rPr>
        <w:t xml:space="preserve">Storage of equipment, and tools </w:t>
      </w:r>
    </w:p>
    <w:p w14:paraId="6CD68354" w14:textId="77777777" w:rsidR="00087B75" w:rsidRPr="00573173" w:rsidRDefault="00087B75" w:rsidP="00C3565E">
      <w:pPr>
        <w:pStyle w:val="ListParagraph"/>
        <w:numPr>
          <w:ilvl w:val="0"/>
          <w:numId w:val="34"/>
        </w:numPr>
        <w:autoSpaceDE w:val="0"/>
        <w:autoSpaceDN w:val="0"/>
        <w:adjustRightInd w:val="0"/>
        <w:spacing w:line="276" w:lineRule="auto"/>
        <w:ind w:right="-651"/>
        <w:jc w:val="both"/>
        <w:rPr>
          <w:rFonts w:ascii="Arial Narrow" w:eastAsia="Times New Roman" w:hAnsi="Arial Narrow"/>
          <w:color w:val="000000"/>
          <w:sz w:val="22"/>
          <w:szCs w:val="22"/>
          <w:lang w:eastAsia="en-US"/>
        </w:rPr>
      </w:pPr>
      <w:r w:rsidRPr="00573173">
        <w:rPr>
          <w:rFonts w:ascii="Arial Narrow" w:eastAsia="Times New Roman" w:hAnsi="Arial Narrow"/>
          <w:color w:val="000000"/>
          <w:sz w:val="22"/>
          <w:szCs w:val="22"/>
          <w:lang w:eastAsia="en-US"/>
        </w:rPr>
        <w:t xml:space="preserve">Vehicular traffic except on existing paved surfaces </w:t>
      </w:r>
    </w:p>
    <w:p w14:paraId="7C792493" w14:textId="77777777" w:rsidR="00087B75" w:rsidRPr="00573173" w:rsidRDefault="00087B75" w:rsidP="00C3565E">
      <w:pPr>
        <w:pStyle w:val="ListParagraph"/>
        <w:numPr>
          <w:ilvl w:val="0"/>
          <w:numId w:val="34"/>
        </w:numPr>
        <w:autoSpaceDE w:val="0"/>
        <w:autoSpaceDN w:val="0"/>
        <w:adjustRightInd w:val="0"/>
        <w:spacing w:line="276" w:lineRule="auto"/>
        <w:ind w:right="-651"/>
        <w:jc w:val="both"/>
        <w:rPr>
          <w:rFonts w:ascii="Arial Narrow" w:eastAsia="Times New Roman" w:hAnsi="Arial Narrow"/>
          <w:color w:val="000000"/>
          <w:sz w:val="22"/>
          <w:szCs w:val="22"/>
          <w:lang w:eastAsia="en-US"/>
        </w:rPr>
      </w:pPr>
      <w:r w:rsidRPr="00573173">
        <w:rPr>
          <w:rFonts w:ascii="Arial Narrow" w:eastAsia="Times New Roman" w:hAnsi="Arial Narrow"/>
          <w:color w:val="000000"/>
          <w:sz w:val="22"/>
          <w:szCs w:val="22"/>
          <w:lang w:eastAsia="en-US"/>
        </w:rPr>
        <w:t xml:space="preserve">Installation of service pits or hatches </w:t>
      </w:r>
    </w:p>
    <w:p w14:paraId="4E7D0D5E" w14:textId="77777777" w:rsidR="00087B75" w:rsidRPr="00573173" w:rsidRDefault="00087B75" w:rsidP="00C3565E">
      <w:pPr>
        <w:pStyle w:val="ListParagraph"/>
        <w:numPr>
          <w:ilvl w:val="0"/>
          <w:numId w:val="34"/>
        </w:numPr>
        <w:autoSpaceDE w:val="0"/>
        <w:autoSpaceDN w:val="0"/>
        <w:adjustRightInd w:val="0"/>
        <w:spacing w:line="276" w:lineRule="auto"/>
        <w:ind w:right="-651"/>
        <w:jc w:val="both"/>
        <w:rPr>
          <w:rFonts w:ascii="Arial Narrow" w:eastAsia="Times New Roman" w:hAnsi="Arial Narrow"/>
          <w:color w:val="000000"/>
          <w:sz w:val="22"/>
          <w:szCs w:val="22"/>
          <w:lang w:eastAsia="en-US"/>
        </w:rPr>
      </w:pPr>
      <w:r w:rsidRPr="00573173">
        <w:rPr>
          <w:rFonts w:ascii="Arial Narrow" w:eastAsia="Times New Roman" w:hAnsi="Arial Narrow"/>
          <w:color w:val="000000"/>
          <w:sz w:val="22"/>
          <w:szCs w:val="22"/>
          <w:lang w:eastAsia="en-US"/>
        </w:rPr>
        <w:t xml:space="preserve">Permanent or temporary vehicular crossings </w:t>
      </w:r>
    </w:p>
    <w:p w14:paraId="2E76B3A1" w14:textId="77777777" w:rsidR="00087B75" w:rsidRPr="00573173" w:rsidRDefault="00087B75" w:rsidP="00C3565E">
      <w:pPr>
        <w:pStyle w:val="ListParagraph"/>
        <w:numPr>
          <w:ilvl w:val="0"/>
          <w:numId w:val="34"/>
        </w:numPr>
        <w:autoSpaceDE w:val="0"/>
        <w:autoSpaceDN w:val="0"/>
        <w:adjustRightInd w:val="0"/>
        <w:spacing w:line="276" w:lineRule="auto"/>
        <w:ind w:right="-651"/>
        <w:jc w:val="both"/>
        <w:rPr>
          <w:rFonts w:ascii="Arial Narrow" w:eastAsia="Times New Roman" w:hAnsi="Arial Narrow"/>
          <w:color w:val="000000"/>
          <w:sz w:val="22"/>
          <w:szCs w:val="22"/>
          <w:lang w:eastAsia="en-US"/>
        </w:rPr>
      </w:pPr>
      <w:r w:rsidRPr="00573173">
        <w:rPr>
          <w:rFonts w:ascii="Arial Narrow" w:eastAsia="Times New Roman" w:hAnsi="Arial Narrow"/>
          <w:color w:val="000000"/>
          <w:sz w:val="22"/>
          <w:szCs w:val="22"/>
          <w:lang w:eastAsia="en-US"/>
        </w:rPr>
        <w:t xml:space="preserve">Severing of tree roots with a diameter greater than 30mm </w:t>
      </w:r>
    </w:p>
    <w:p w14:paraId="1AD5F138" w14:textId="77777777" w:rsidR="00087B75" w:rsidRPr="00573173" w:rsidRDefault="00087B75" w:rsidP="00C3565E">
      <w:pPr>
        <w:pStyle w:val="ListParagraph"/>
        <w:numPr>
          <w:ilvl w:val="0"/>
          <w:numId w:val="34"/>
        </w:numPr>
        <w:autoSpaceDE w:val="0"/>
        <w:autoSpaceDN w:val="0"/>
        <w:adjustRightInd w:val="0"/>
        <w:spacing w:line="276" w:lineRule="auto"/>
        <w:ind w:right="-651"/>
        <w:jc w:val="both"/>
        <w:rPr>
          <w:rFonts w:ascii="Arial Narrow" w:eastAsia="Times New Roman" w:hAnsi="Arial Narrow"/>
          <w:color w:val="000000"/>
          <w:sz w:val="22"/>
          <w:szCs w:val="22"/>
          <w:lang w:eastAsia="en-US"/>
        </w:rPr>
      </w:pPr>
      <w:r w:rsidRPr="00573173">
        <w:rPr>
          <w:rFonts w:ascii="Arial Narrow" w:eastAsia="Times New Roman" w:hAnsi="Arial Narrow"/>
          <w:color w:val="000000"/>
          <w:sz w:val="22"/>
          <w:szCs w:val="22"/>
          <w:lang w:eastAsia="en-US"/>
        </w:rPr>
        <w:t xml:space="preserve">Alteration of soil levels and structure </w:t>
      </w:r>
    </w:p>
    <w:p w14:paraId="1C93C0FF" w14:textId="77777777" w:rsidR="002551BA" w:rsidRPr="00573173" w:rsidRDefault="00296D1D" w:rsidP="00C3565E">
      <w:pPr>
        <w:pStyle w:val="ListParagraph"/>
        <w:numPr>
          <w:ilvl w:val="0"/>
          <w:numId w:val="34"/>
        </w:numPr>
        <w:autoSpaceDE w:val="0"/>
        <w:autoSpaceDN w:val="0"/>
        <w:adjustRightInd w:val="0"/>
        <w:spacing w:line="276" w:lineRule="auto"/>
        <w:ind w:right="-651"/>
        <w:jc w:val="both"/>
        <w:rPr>
          <w:rFonts w:ascii="Arial Narrow" w:eastAsia="Times New Roman" w:hAnsi="Arial Narrow"/>
          <w:color w:val="000000"/>
          <w:sz w:val="22"/>
          <w:szCs w:val="22"/>
          <w:lang w:eastAsia="en-US"/>
        </w:rPr>
      </w:pPr>
      <w:r>
        <w:rPr>
          <w:rFonts w:ascii="Arial Narrow" w:eastAsia="Times New Roman" w:hAnsi="Arial Narrow"/>
          <w:color w:val="000000"/>
          <w:sz w:val="22"/>
          <w:szCs w:val="22"/>
          <w:lang w:eastAsia="en-US"/>
        </w:rPr>
        <w:t>Refuelling</w:t>
      </w:r>
    </w:p>
    <w:p w14:paraId="6B5FAD55" w14:textId="77777777" w:rsidR="00C3565E" w:rsidRPr="00573173" w:rsidRDefault="00C3565E" w:rsidP="00C3565E">
      <w:pPr>
        <w:autoSpaceDE w:val="0"/>
        <w:autoSpaceDN w:val="0"/>
        <w:adjustRightInd w:val="0"/>
        <w:spacing w:line="276" w:lineRule="auto"/>
        <w:ind w:left="-709" w:right="-651"/>
        <w:jc w:val="both"/>
        <w:rPr>
          <w:rFonts w:ascii="Arial Narrow" w:hAnsi="Arial Narrow" w:cs="Arial"/>
          <w:color w:val="000000"/>
          <w:sz w:val="22"/>
          <w:szCs w:val="22"/>
          <w:lang w:eastAsia="en-AU"/>
        </w:rPr>
      </w:pPr>
      <w:r w:rsidRPr="00573173">
        <w:rPr>
          <w:rFonts w:ascii="Arial Narrow" w:hAnsi="Arial Narrow" w:cs="Arial"/>
          <w:b/>
          <w:bCs/>
          <w:color w:val="000000"/>
          <w:sz w:val="22"/>
          <w:szCs w:val="22"/>
          <w:lang w:eastAsia="en-AU"/>
        </w:rPr>
        <w:t>Excavation within a TPZ</w:t>
      </w:r>
    </w:p>
    <w:p w14:paraId="508986A5" w14:textId="77777777" w:rsidR="00C3565E" w:rsidRPr="00573173" w:rsidRDefault="00C3565E" w:rsidP="00C3565E">
      <w:pPr>
        <w:pStyle w:val="ListParagraph"/>
        <w:numPr>
          <w:ilvl w:val="0"/>
          <w:numId w:val="35"/>
        </w:numPr>
        <w:autoSpaceDE w:val="0"/>
        <w:autoSpaceDN w:val="0"/>
        <w:adjustRightInd w:val="0"/>
        <w:spacing w:line="276" w:lineRule="auto"/>
        <w:ind w:right="-651"/>
        <w:jc w:val="both"/>
        <w:rPr>
          <w:rFonts w:ascii="Arial Narrow" w:hAnsi="Arial Narrow" w:cs="Arial"/>
          <w:color w:val="000000"/>
          <w:sz w:val="22"/>
          <w:szCs w:val="22"/>
          <w:lang w:eastAsia="en-AU"/>
        </w:rPr>
      </w:pPr>
      <w:r w:rsidRPr="00573173">
        <w:rPr>
          <w:rFonts w:ascii="Arial Narrow" w:hAnsi="Arial Narrow" w:cs="Arial"/>
          <w:color w:val="000000"/>
          <w:sz w:val="22"/>
          <w:szCs w:val="22"/>
          <w:lang w:eastAsia="en-AU"/>
        </w:rPr>
        <w:t xml:space="preserve">Boring is the preferred method for installations of underground services within a TPZ. </w:t>
      </w:r>
    </w:p>
    <w:p w14:paraId="46FF5004" w14:textId="77777777" w:rsidR="00C3565E" w:rsidRPr="00573173" w:rsidRDefault="00C3565E" w:rsidP="00C3565E">
      <w:pPr>
        <w:pStyle w:val="ListParagraph"/>
        <w:numPr>
          <w:ilvl w:val="0"/>
          <w:numId w:val="35"/>
        </w:numPr>
        <w:autoSpaceDE w:val="0"/>
        <w:autoSpaceDN w:val="0"/>
        <w:adjustRightInd w:val="0"/>
        <w:spacing w:line="276" w:lineRule="auto"/>
        <w:ind w:right="-651"/>
        <w:jc w:val="both"/>
        <w:rPr>
          <w:rFonts w:ascii="Arial Narrow" w:hAnsi="Arial Narrow" w:cs="Arial"/>
          <w:color w:val="000000"/>
          <w:sz w:val="22"/>
          <w:szCs w:val="22"/>
          <w:lang w:eastAsia="en-AU"/>
        </w:rPr>
      </w:pPr>
      <w:r w:rsidRPr="00573173">
        <w:rPr>
          <w:rFonts w:ascii="Arial Narrow" w:hAnsi="Arial Narrow" w:cs="Arial"/>
          <w:color w:val="000000"/>
          <w:sz w:val="22"/>
          <w:szCs w:val="22"/>
          <w:lang w:eastAsia="en-AU"/>
        </w:rPr>
        <w:t xml:space="preserve">Entry and exit pits for boring activities must be positioned outside the designated TPZ of each tree. </w:t>
      </w:r>
    </w:p>
    <w:p w14:paraId="4BAD8EC1" w14:textId="77777777" w:rsidR="00C3565E" w:rsidRPr="00573173" w:rsidRDefault="00C3565E" w:rsidP="00C3565E">
      <w:pPr>
        <w:pStyle w:val="ListParagraph"/>
        <w:numPr>
          <w:ilvl w:val="0"/>
          <w:numId w:val="35"/>
        </w:numPr>
        <w:autoSpaceDE w:val="0"/>
        <w:autoSpaceDN w:val="0"/>
        <w:adjustRightInd w:val="0"/>
        <w:spacing w:line="276" w:lineRule="auto"/>
        <w:ind w:right="-651"/>
        <w:jc w:val="both"/>
        <w:rPr>
          <w:rFonts w:ascii="Arial Narrow" w:hAnsi="Arial Narrow" w:cs="Arial"/>
          <w:color w:val="000000"/>
          <w:sz w:val="22"/>
          <w:szCs w:val="22"/>
          <w:lang w:eastAsia="en-AU"/>
        </w:rPr>
      </w:pPr>
      <w:r w:rsidRPr="00573173">
        <w:rPr>
          <w:rFonts w:ascii="Arial Narrow" w:hAnsi="Arial Narrow" w:cs="Arial"/>
          <w:color w:val="000000"/>
          <w:sz w:val="22"/>
          <w:szCs w:val="22"/>
          <w:lang w:eastAsia="en-AU"/>
        </w:rPr>
        <w:t xml:space="preserve">The extent or length of boring in the vicinity of trees will be determined by the TPZ. </w:t>
      </w:r>
    </w:p>
    <w:p w14:paraId="5C4A7221" w14:textId="77777777" w:rsidR="00C3565E" w:rsidRPr="00573173" w:rsidRDefault="00C3565E" w:rsidP="00C3565E">
      <w:pPr>
        <w:pStyle w:val="ListParagraph"/>
        <w:numPr>
          <w:ilvl w:val="0"/>
          <w:numId w:val="35"/>
        </w:numPr>
        <w:autoSpaceDE w:val="0"/>
        <w:autoSpaceDN w:val="0"/>
        <w:adjustRightInd w:val="0"/>
        <w:spacing w:line="276" w:lineRule="auto"/>
        <w:ind w:right="-651"/>
        <w:jc w:val="both"/>
        <w:rPr>
          <w:rFonts w:ascii="Arial Narrow" w:hAnsi="Arial Narrow" w:cs="Arial"/>
          <w:color w:val="000000"/>
          <w:sz w:val="22"/>
          <w:szCs w:val="22"/>
          <w:lang w:eastAsia="en-AU"/>
        </w:rPr>
      </w:pPr>
      <w:r w:rsidRPr="00573173">
        <w:rPr>
          <w:rFonts w:ascii="Arial Narrow" w:hAnsi="Arial Narrow" w:cs="Arial"/>
          <w:color w:val="000000"/>
          <w:sz w:val="22"/>
          <w:szCs w:val="22"/>
          <w:lang w:eastAsia="en-AU"/>
        </w:rPr>
        <w:t xml:space="preserve">Boring must occur at a depth of at least 1 meter below surface. </w:t>
      </w:r>
    </w:p>
    <w:p w14:paraId="2F094B09" w14:textId="77777777" w:rsidR="00B751C0" w:rsidRPr="00573173" w:rsidRDefault="00C3565E" w:rsidP="00B751C0">
      <w:pPr>
        <w:pStyle w:val="ListParagraph"/>
        <w:numPr>
          <w:ilvl w:val="0"/>
          <w:numId w:val="35"/>
        </w:numPr>
        <w:autoSpaceDE w:val="0"/>
        <w:autoSpaceDN w:val="0"/>
        <w:adjustRightInd w:val="0"/>
        <w:spacing w:line="276" w:lineRule="auto"/>
        <w:ind w:right="-651"/>
        <w:jc w:val="both"/>
        <w:rPr>
          <w:rFonts w:ascii="Arial Narrow" w:hAnsi="Arial Narrow" w:cs="Arial"/>
          <w:color w:val="000000"/>
          <w:sz w:val="22"/>
          <w:szCs w:val="22"/>
          <w:lang w:eastAsia="en-AU"/>
        </w:rPr>
      </w:pPr>
      <w:r w:rsidRPr="00573173">
        <w:rPr>
          <w:rFonts w:ascii="Arial Narrow" w:hAnsi="Arial Narrow" w:cs="Arial"/>
          <w:color w:val="000000"/>
          <w:sz w:val="22"/>
          <w:szCs w:val="22"/>
          <w:lang w:eastAsia="en-AU"/>
        </w:rPr>
        <w:t>When boring is not possible, excavation shall be by hand or by a non-destructive method such as hydro-excavation at low pressure with consent from Council’s arborist.</w:t>
      </w:r>
    </w:p>
    <w:p w14:paraId="12905317" w14:textId="77777777" w:rsidR="00B751C0" w:rsidRPr="00573173" w:rsidRDefault="00C3565E" w:rsidP="00B751C0">
      <w:pPr>
        <w:pStyle w:val="ListParagraph"/>
        <w:autoSpaceDE w:val="0"/>
        <w:autoSpaceDN w:val="0"/>
        <w:adjustRightInd w:val="0"/>
        <w:spacing w:line="276" w:lineRule="auto"/>
        <w:ind w:left="-709" w:right="-651"/>
        <w:jc w:val="both"/>
        <w:rPr>
          <w:rFonts w:ascii="Arial Narrow" w:hAnsi="Arial Narrow" w:cs="Arial"/>
          <w:color w:val="000000"/>
          <w:sz w:val="22"/>
          <w:szCs w:val="22"/>
          <w:lang w:eastAsia="en-AU"/>
        </w:rPr>
      </w:pPr>
      <w:r w:rsidRPr="00573173">
        <w:rPr>
          <w:rFonts w:ascii="Arial Narrow" w:hAnsi="Arial Narrow" w:cs="Arial"/>
          <w:color w:val="000000"/>
          <w:sz w:val="22"/>
          <w:szCs w:val="22"/>
          <w:lang w:eastAsia="en-AU"/>
        </w:rPr>
        <w:t xml:space="preserve"> </w:t>
      </w:r>
      <w:r w:rsidR="00B751C0" w:rsidRPr="00573173">
        <w:rPr>
          <w:rFonts w:ascii="Arial Narrow" w:hAnsi="Arial Narrow" w:cs="Arial"/>
          <w:b/>
          <w:bCs/>
          <w:color w:val="000000"/>
          <w:sz w:val="22"/>
          <w:szCs w:val="22"/>
          <w:lang w:eastAsia="en-AU"/>
        </w:rPr>
        <w:t>Pruning</w:t>
      </w:r>
    </w:p>
    <w:p w14:paraId="45D06362" w14:textId="77777777" w:rsidR="00B751C0" w:rsidRPr="00573173" w:rsidRDefault="00B751C0" w:rsidP="00B751C0">
      <w:pPr>
        <w:pStyle w:val="ListParagraph"/>
        <w:numPr>
          <w:ilvl w:val="0"/>
          <w:numId w:val="36"/>
        </w:numPr>
        <w:spacing w:line="276" w:lineRule="auto"/>
        <w:ind w:right="-651"/>
        <w:jc w:val="both"/>
        <w:rPr>
          <w:rFonts w:ascii="Arial Narrow" w:hAnsi="Arial Narrow" w:cs="Arial"/>
          <w:color w:val="000000"/>
          <w:sz w:val="22"/>
          <w:szCs w:val="22"/>
          <w:lang w:eastAsia="en-AU"/>
        </w:rPr>
      </w:pPr>
      <w:r w:rsidRPr="00573173">
        <w:rPr>
          <w:rFonts w:ascii="Arial Narrow" w:hAnsi="Arial Narrow" w:cs="Arial"/>
          <w:color w:val="000000"/>
          <w:sz w:val="22"/>
          <w:szCs w:val="22"/>
          <w:lang w:eastAsia="en-AU"/>
        </w:rPr>
        <w:t xml:space="preserve">No council tree may be pruned, or branches removed by anyone other than those authorized by Council’s Arborist team. </w:t>
      </w:r>
    </w:p>
    <w:p w14:paraId="6681921F" w14:textId="77777777" w:rsidR="002551BA" w:rsidRPr="00573173" w:rsidRDefault="00B751C0" w:rsidP="00C536DB">
      <w:pPr>
        <w:pStyle w:val="ListParagraph"/>
        <w:numPr>
          <w:ilvl w:val="0"/>
          <w:numId w:val="36"/>
        </w:numPr>
        <w:autoSpaceDE w:val="0"/>
        <w:autoSpaceDN w:val="0"/>
        <w:adjustRightInd w:val="0"/>
        <w:ind w:right="-651"/>
        <w:jc w:val="both"/>
        <w:rPr>
          <w:rFonts w:ascii="Arial" w:hAnsi="Arial" w:cs="Arial"/>
          <w:color w:val="000000"/>
          <w:sz w:val="22"/>
          <w:szCs w:val="22"/>
          <w:lang w:eastAsia="en-AU"/>
        </w:rPr>
      </w:pPr>
      <w:r w:rsidRPr="00573173">
        <w:rPr>
          <w:rFonts w:ascii="Arial Narrow" w:hAnsi="Arial Narrow" w:cs="Arial"/>
          <w:color w:val="000000"/>
          <w:sz w:val="22"/>
          <w:szCs w:val="22"/>
          <w:lang w:eastAsia="en-AU"/>
        </w:rPr>
        <w:t xml:space="preserve">Pruning of roots and branches will be in accordance with AS 4373-2007 </w:t>
      </w:r>
      <w:r w:rsidRPr="00573173">
        <w:rPr>
          <w:rFonts w:ascii="Arial Narrow" w:hAnsi="Arial Narrow" w:cs="Arial"/>
          <w:i/>
          <w:color w:val="000000"/>
          <w:sz w:val="22"/>
          <w:szCs w:val="22"/>
          <w:lang w:eastAsia="en-AU"/>
        </w:rPr>
        <w:t>Pruning of Amenity Trees</w:t>
      </w:r>
      <w:r w:rsidRPr="00573173">
        <w:rPr>
          <w:rFonts w:ascii="Arial Narrow" w:hAnsi="Arial Narrow" w:cs="Arial"/>
          <w:color w:val="000000"/>
          <w:sz w:val="22"/>
          <w:szCs w:val="22"/>
          <w:lang w:eastAsia="en-AU"/>
        </w:rPr>
        <w:t>.</w:t>
      </w:r>
    </w:p>
    <w:p w14:paraId="13CFA234" w14:textId="77777777" w:rsidR="00C536DB" w:rsidRDefault="00C536DB" w:rsidP="00907DAA">
      <w:pPr>
        <w:autoSpaceDE w:val="0"/>
        <w:autoSpaceDN w:val="0"/>
        <w:adjustRightInd w:val="0"/>
        <w:spacing w:line="276" w:lineRule="auto"/>
        <w:ind w:left="-709" w:right="-651"/>
        <w:jc w:val="both"/>
        <w:rPr>
          <w:rFonts w:ascii="Arial Narrow" w:eastAsia="Times New Roman" w:hAnsi="Arial Narrow"/>
          <w:color w:val="000000"/>
          <w:sz w:val="22"/>
          <w:szCs w:val="22"/>
          <w:lang w:eastAsia="en-US"/>
        </w:rPr>
      </w:pPr>
    </w:p>
    <w:p w14:paraId="1F8E70CC" w14:textId="7F9DDEA2" w:rsidR="001C0702" w:rsidRDefault="002551BA" w:rsidP="00C536DB">
      <w:pPr>
        <w:autoSpaceDE w:val="0"/>
        <w:autoSpaceDN w:val="0"/>
        <w:adjustRightInd w:val="0"/>
        <w:ind w:left="-709" w:right="-651"/>
        <w:jc w:val="both"/>
        <w:rPr>
          <w:rFonts w:ascii="Arial Narrow" w:eastAsia="Times New Roman" w:hAnsi="Arial Narrow"/>
          <w:color w:val="000000"/>
          <w:lang w:val="en-US" w:eastAsia="en-US"/>
        </w:rPr>
      </w:pPr>
      <w:r w:rsidRPr="002551BA">
        <w:rPr>
          <w:rFonts w:ascii="Arial Narrow" w:eastAsia="Times New Roman" w:hAnsi="Arial Narrow"/>
          <w:color w:val="000000"/>
          <w:sz w:val="22"/>
          <w:szCs w:val="22"/>
          <w:lang w:eastAsia="en-US"/>
        </w:rPr>
        <w:t xml:space="preserve">For further information please contact </w:t>
      </w:r>
      <w:r w:rsidR="00C12CF7">
        <w:rPr>
          <w:rFonts w:ascii="Arial Narrow" w:eastAsia="Times New Roman" w:hAnsi="Arial Narrow"/>
          <w:color w:val="000000"/>
          <w:sz w:val="22"/>
          <w:szCs w:val="22"/>
          <w:lang w:eastAsia="en-US"/>
        </w:rPr>
        <w:t>Merri-bek City Council</w:t>
      </w:r>
      <w:r w:rsidRPr="002551BA">
        <w:rPr>
          <w:rFonts w:ascii="Arial Narrow" w:eastAsia="Times New Roman" w:hAnsi="Arial Narrow"/>
          <w:color w:val="000000"/>
          <w:sz w:val="22"/>
          <w:szCs w:val="22"/>
          <w:lang w:eastAsia="en-US"/>
        </w:rPr>
        <w:t xml:space="preserve"> on </w:t>
      </w:r>
      <w:r w:rsidR="00232851">
        <w:rPr>
          <w:rFonts w:ascii="Arial Narrow" w:eastAsia="Times New Roman" w:hAnsi="Arial Narrow"/>
          <w:color w:val="000000"/>
          <w:sz w:val="22"/>
          <w:szCs w:val="22"/>
          <w:lang w:eastAsia="en-US"/>
        </w:rPr>
        <w:t>9240 1111</w:t>
      </w:r>
      <w:r w:rsidRPr="002551BA">
        <w:rPr>
          <w:rFonts w:ascii="Arial Narrow" w:eastAsia="Times New Roman" w:hAnsi="Arial Narrow"/>
          <w:color w:val="000000"/>
          <w:sz w:val="22"/>
          <w:szCs w:val="22"/>
          <w:lang w:eastAsia="en-US"/>
        </w:rPr>
        <w:t xml:space="preserve"> or emai</w:t>
      </w:r>
      <w:r w:rsidR="00043903">
        <w:rPr>
          <w:rFonts w:ascii="Arial Narrow" w:eastAsia="Times New Roman" w:hAnsi="Arial Narrow"/>
          <w:color w:val="000000"/>
          <w:sz w:val="22"/>
          <w:szCs w:val="22"/>
          <w:lang w:eastAsia="en-US"/>
        </w:rPr>
        <w:t>l:</w:t>
      </w:r>
      <w:r w:rsidR="00791F59">
        <w:rPr>
          <w:rFonts w:ascii="Arial Narrow" w:eastAsia="Times New Roman" w:hAnsi="Arial Narrow"/>
          <w:color w:val="000000"/>
          <w:sz w:val="22"/>
          <w:szCs w:val="22"/>
          <w:lang w:eastAsia="en-US"/>
        </w:rPr>
        <w:t xml:space="preserve"> </w:t>
      </w:r>
      <w:r w:rsidR="00232851">
        <w:rPr>
          <w:rFonts w:ascii="Arial Narrow" w:eastAsia="Times New Roman" w:hAnsi="Arial Narrow"/>
          <w:color w:val="000000"/>
          <w:sz w:val="22"/>
          <w:szCs w:val="22"/>
          <w:lang w:eastAsia="en-US"/>
        </w:rPr>
        <w:t>info</w:t>
      </w:r>
      <w:r w:rsidR="00791F59" w:rsidRPr="00791F59">
        <w:rPr>
          <w:rFonts w:ascii="Arial Narrow" w:eastAsia="Times New Roman" w:hAnsi="Arial Narrow"/>
          <w:color w:val="000000"/>
          <w:sz w:val="22"/>
          <w:szCs w:val="22"/>
          <w:lang w:eastAsia="en-US"/>
        </w:rPr>
        <w:t>@merri-bek.vic.gov.au</w:t>
      </w:r>
      <w:r w:rsidR="00043903">
        <w:rPr>
          <w:rFonts w:ascii="Arial Narrow" w:eastAsia="Times New Roman" w:hAnsi="Arial Narrow"/>
          <w:color w:val="000000"/>
          <w:sz w:val="22"/>
          <w:szCs w:val="22"/>
          <w:lang w:eastAsia="en-US"/>
        </w:rPr>
        <w:t xml:space="preserve"> </w:t>
      </w:r>
    </w:p>
    <w:sectPr w:rsidR="001C0702" w:rsidSect="00547F8B">
      <w:headerReference w:type="even" r:id="rId17"/>
      <w:headerReference w:type="default" r:id="rId18"/>
      <w:footerReference w:type="even" r:id="rId19"/>
      <w:footerReference w:type="default" r:id="rId20"/>
      <w:headerReference w:type="first" r:id="rId21"/>
      <w:footerReference w:type="first" r:id="rId22"/>
      <w:pgSz w:w="11906" w:h="16838"/>
      <w:pgMar w:top="800" w:right="1826" w:bottom="1440" w:left="1800" w:header="340" w:footer="8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DCAB01" w14:textId="77777777" w:rsidR="00E57CE5" w:rsidRDefault="00E57CE5">
      <w:r>
        <w:separator/>
      </w:r>
    </w:p>
  </w:endnote>
  <w:endnote w:type="continuationSeparator" w:id="0">
    <w:p w14:paraId="244D5BC6" w14:textId="77777777" w:rsidR="00E57CE5" w:rsidRDefault="00E57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IDXJYQ+Futura-Bold">
    <w:altName w:val="Calibri"/>
    <w:panose1 w:val="00000000000000000000"/>
    <w:charset w:val="00"/>
    <w:family w:val="swiss"/>
    <w:notTrueType/>
    <w:pitch w:val="default"/>
    <w:sig w:usb0="00000003" w:usb1="00000000" w:usb2="00000000" w:usb3="00000000" w:csb0="00000001" w:csb1="00000000"/>
  </w:font>
  <w:font w:name="UANDKS+Futura-Book">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Neue LT 57 Cn">
    <w:altName w:val="Arial"/>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2C78E" w14:textId="77777777" w:rsidR="00EF7B96" w:rsidRDefault="00A40D10">
    <w:pPr>
      <w:pStyle w:val="Footer"/>
      <w:framePr w:wrap="around" w:vAnchor="text" w:hAnchor="margin" w:xAlign="right" w:y="1"/>
      <w:rPr>
        <w:rStyle w:val="PageNumber"/>
      </w:rPr>
    </w:pPr>
    <w:r>
      <w:rPr>
        <w:rStyle w:val="PageNumber"/>
      </w:rPr>
      <w:fldChar w:fldCharType="begin"/>
    </w:r>
    <w:r w:rsidR="00B90677">
      <w:rPr>
        <w:rStyle w:val="PageNumber"/>
      </w:rPr>
      <w:instrText xml:space="preserve">PAGE  </w:instrText>
    </w:r>
    <w:r>
      <w:rPr>
        <w:rStyle w:val="PageNumber"/>
      </w:rPr>
      <w:fldChar w:fldCharType="end"/>
    </w:r>
  </w:p>
  <w:p w14:paraId="796E410A" w14:textId="77777777" w:rsidR="00EF7B96" w:rsidRDefault="00EF7B9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5A8D6" w14:textId="77777777" w:rsidR="00EF7B96" w:rsidRPr="00021478" w:rsidRDefault="00EF7B96" w:rsidP="00CA7EE6">
    <w:pPr>
      <w:pStyle w:val="Footer"/>
      <w:tabs>
        <w:tab w:val="clear" w:pos="4153"/>
        <w:tab w:val="clear" w:pos="8306"/>
        <w:tab w:val="left" w:pos="3800"/>
      </w:tabs>
      <w:ind w:right="-1440"/>
      <w:rPr>
        <w:rFonts w:ascii="Arial Narrow" w:hAnsi="Arial Narro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9FDEE" w14:textId="77777777" w:rsidR="00EF7B96" w:rsidRDefault="00A94919" w:rsidP="00547F8B">
    <w:pPr>
      <w:pStyle w:val="Footer"/>
      <w:tabs>
        <w:tab w:val="clear" w:pos="4153"/>
        <w:tab w:val="clear" w:pos="8306"/>
        <w:tab w:val="left" w:pos="2660"/>
      </w:tabs>
      <w:ind w:right="58"/>
      <w:jc w:val="center"/>
      <w:rPr>
        <w:b/>
        <w:bCs/>
        <w:sz w:val="16"/>
      </w:rPr>
    </w:pPr>
    <w:r>
      <w:rPr>
        <w:b/>
        <w:bCs/>
        <w:noProof/>
        <w:sz w:val="16"/>
      </w:rPr>
      <w:drawing>
        <wp:inline distT="0" distB="0" distL="0" distR="0" wp14:anchorId="41235765" wp14:editId="03DC833B">
          <wp:extent cx="2402205" cy="9086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2205" cy="90868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77B165" w14:textId="77777777" w:rsidR="00E57CE5" w:rsidRDefault="00E57CE5">
      <w:r>
        <w:separator/>
      </w:r>
    </w:p>
  </w:footnote>
  <w:footnote w:type="continuationSeparator" w:id="0">
    <w:p w14:paraId="6FCE60F1" w14:textId="77777777" w:rsidR="00E57CE5" w:rsidRDefault="00E57C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DBE8D" w14:textId="77777777" w:rsidR="00EF7B96" w:rsidRDefault="000A2A4D">
    <w:pPr>
      <w:pStyle w:val="Header"/>
    </w:pPr>
    <w:r>
      <w:rPr>
        <w:noProof/>
      </w:rPr>
      <w:pict w14:anchorId="012D47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9" type="#_x0000_t75" style="position:absolute;margin-left:0;margin-top:0;width:596.1pt;height:862.5pt;z-index:-251658752;mso-position-horizontal:center;mso-position-horizontal-relative:margin;mso-position-vertical:center;mso-position-vertical-relative:margin" wrapcoords="-27 0 -27 21581 21600 21581 21600 0 -27 0">
          <v:imagedata r:id="rId1" o:title="illistration corymbia maculat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1E77A" w14:textId="77777777" w:rsidR="00CA7EE6" w:rsidRPr="00F17105" w:rsidRDefault="00CA7EE6" w:rsidP="00CA7EE6">
    <w:pPr>
      <w:pStyle w:val="Header"/>
      <w:tabs>
        <w:tab w:val="clear" w:pos="8306"/>
      </w:tabs>
      <w:ind w:right="-1503"/>
      <w:jc w:val="center"/>
      <w:rPr>
        <w:rFonts w:ascii="Arial Narrow" w:hAnsi="Arial Narrow"/>
        <w:sz w:val="16"/>
        <w:szCs w:val="16"/>
      </w:rPr>
    </w:pP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98B5C" w14:textId="77777777" w:rsidR="00690D2A" w:rsidRDefault="00690D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EA3673C"/>
    <w:multiLevelType w:val="hybridMultilevel"/>
    <w:tmpl w:val="3F3FF54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8D6A23F"/>
    <w:multiLevelType w:val="hybridMultilevel"/>
    <w:tmpl w:val="EBC458D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B80BE9"/>
    <w:multiLevelType w:val="hybridMultilevel"/>
    <w:tmpl w:val="3B1E5484"/>
    <w:lvl w:ilvl="0" w:tplc="40BAAA3C">
      <w:start w:val="8"/>
      <w:numFmt w:val="bullet"/>
      <w:lvlText w:val="-"/>
      <w:lvlJc w:val="left"/>
      <w:pPr>
        <w:tabs>
          <w:tab w:val="num" w:pos="720"/>
        </w:tabs>
        <w:ind w:left="720" w:hanging="360"/>
      </w:pPr>
      <w:rPr>
        <w:rFonts w:ascii="Times New Roman" w:eastAsia="SimSu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023F53"/>
    <w:multiLevelType w:val="multilevel"/>
    <w:tmpl w:val="21983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930B86"/>
    <w:multiLevelType w:val="hybridMultilevel"/>
    <w:tmpl w:val="37949292"/>
    <w:lvl w:ilvl="0" w:tplc="A44A550C">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142166"/>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10B3526A"/>
    <w:multiLevelType w:val="multilevel"/>
    <w:tmpl w:val="4DE8569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2574F2B"/>
    <w:multiLevelType w:val="hybridMultilevel"/>
    <w:tmpl w:val="ED5451DC"/>
    <w:lvl w:ilvl="0" w:tplc="0C090001">
      <w:start w:val="1"/>
      <w:numFmt w:val="bullet"/>
      <w:lvlText w:val=""/>
      <w:lvlJc w:val="left"/>
      <w:pPr>
        <w:ind w:left="11" w:hanging="360"/>
      </w:pPr>
      <w:rPr>
        <w:rFonts w:ascii="Symbol" w:hAnsi="Symbol" w:hint="default"/>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8" w15:restartNumberingAfterBreak="0">
    <w:nsid w:val="160165E2"/>
    <w:multiLevelType w:val="multilevel"/>
    <w:tmpl w:val="4DE8569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18047C28"/>
    <w:multiLevelType w:val="hybridMultilevel"/>
    <w:tmpl w:val="CBECD342"/>
    <w:lvl w:ilvl="0" w:tplc="0C090001">
      <w:start w:val="1"/>
      <w:numFmt w:val="bullet"/>
      <w:lvlText w:val=""/>
      <w:lvlJc w:val="left"/>
      <w:pPr>
        <w:ind w:left="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0" w15:restartNumberingAfterBreak="0">
    <w:nsid w:val="19A4602C"/>
    <w:multiLevelType w:val="multilevel"/>
    <w:tmpl w:val="F992DF12"/>
    <w:lvl w:ilvl="0">
      <w:start w:val="9"/>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22D04606"/>
    <w:multiLevelType w:val="hybridMultilevel"/>
    <w:tmpl w:val="463CC236"/>
    <w:lvl w:ilvl="0" w:tplc="1D44272C">
      <w:start w:val="1"/>
      <w:numFmt w:val="bullet"/>
      <w:lvlText w:val=""/>
      <w:lvlJc w:val="left"/>
      <w:pPr>
        <w:tabs>
          <w:tab w:val="num" w:pos="720"/>
        </w:tabs>
        <w:ind w:left="720" w:hanging="360"/>
      </w:pPr>
      <w:rPr>
        <w:rFonts w:ascii="Symbol" w:hAnsi="Symbol" w:hint="default"/>
        <w:sz w:val="20"/>
      </w:rPr>
    </w:lvl>
    <w:lvl w:ilvl="1" w:tplc="4CFA9D10" w:tentative="1">
      <w:start w:val="1"/>
      <w:numFmt w:val="bullet"/>
      <w:lvlText w:val="o"/>
      <w:lvlJc w:val="left"/>
      <w:pPr>
        <w:tabs>
          <w:tab w:val="num" w:pos="1440"/>
        </w:tabs>
        <w:ind w:left="1440" w:hanging="360"/>
      </w:pPr>
      <w:rPr>
        <w:rFonts w:ascii="Courier New" w:hAnsi="Courier New" w:hint="default"/>
        <w:sz w:val="20"/>
      </w:rPr>
    </w:lvl>
    <w:lvl w:ilvl="2" w:tplc="F9DCEE62" w:tentative="1">
      <w:start w:val="1"/>
      <w:numFmt w:val="bullet"/>
      <w:lvlText w:val=""/>
      <w:lvlJc w:val="left"/>
      <w:pPr>
        <w:tabs>
          <w:tab w:val="num" w:pos="2160"/>
        </w:tabs>
        <w:ind w:left="2160" w:hanging="360"/>
      </w:pPr>
      <w:rPr>
        <w:rFonts w:ascii="Wingdings" w:hAnsi="Wingdings" w:hint="default"/>
        <w:sz w:val="20"/>
      </w:rPr>
    </w:lvl>
    <w:lvl w:ilvl="3" w:tplc="ABE85B36" w:tentative="1">
      <w:start w:val="1"/>
      <w:numFmt w:val="bullet"/>
      <w:lvlText w:val=""/>
      <w:lvlJc w:val="left"/>
      <w:pPr>
        <w:tabs>
          <w:tab w:val="num" w:pos="2880"/>
        </w:tabs>
        <w:ind w:left="2880" w:hanging="360"/>
      </w:pPr>
      <w:rPr>
        <w:rFonts w:ascii="Wingdings" w:hAnsi="Wingdings" w:hint="default"/>
        <w:sz w:val="20"/>
      </w:rPr>
    </w:lvl>
    <w:lvl w:ilvl="4" w:tplc="8802566A" w:tentative="1">
      <w:start w:val="1"/>
      <w:numFmt w:val="bullet"/>
      <w:lvlText w:val=""/>
      <w:lvlJc w:val="left"/>
      <w:pPr>
        <w:tabs>
          <w:tab w:val="num" w:pos="3600"/>
        </w:tabs>
        <w:ind w:left="3600" w:hanging="360"/>
      </w:pPr>
      <w:rPr>
        <w:rFonts w:ascii="Wingdings" w:hAnsi="Wingdings" w:hint="default"/>
        <w:sz w:val="20"/>
      </w:rPr>
    </w:lvl>
    <w:lvl w:ilvl="5" w:tplc="A9465792" w:tentative="1">
      <w:start w:val="1"/>
      <w:numFmt w:val="bullet"/>
      <w:lvlText w:val=""/>
      <w:lvlJc w:val="left"/>
      <w:pPr>
        <w:tabs>
          <w:tab w:val="num" w:pos="4320"/>
        </w:tabs>
        <w:ind w:left="4320" w:hanging="360"/>
      </w:pPr>
      <w:rPr>
        <w:rFonts w:ascii="Wingdings" w:hAnsi="Wingdings" w:hint="default"/>
        <w:sz w:val="20"/>
      </w:rPr>
    </w:lvl>
    <w:lvl w:ilvl="6" w:tplc="F086F99A" w:tentative="1">
      <w:start w:val="1"/>
      <w:numFmt w:val="bullet"/>
      <w:lvlText w:val=""/>
      <w:lvlJc w:val="left"/>
      <w:pPr>
        <w:tabs>
          <w:tab w:val="num" w:pos="5040"/>
        </w:tabs>
        <w:ind w:left="5040" w:hanging="360"/>
      </w:pPr>
      <w:rPr>
        <w:rFonts w:ascii="Wingdings" w:hAnsi="Wingdings" w:hint="default"/>
        <w:sz w:val="20"/>
      </w:rPr>
    </w:lvl>
    <w:lvl w:ilvl="7" w:tplc="4A144982" w:tentative="1">
      <w:start w:val="1"/>
      <w:numFmt w:val="bullet"/>
      <w:lvlText w:val=""/>
      <w:lvlJc w:val="left"/>
      <w:pPr>
        <w:tabs>
          <w:tab w:val="num" w:pos="5760"/>
        </w:tabs>
        <w:ind w:left="5760" w:hanging="360"/>
      </w:pPr>
      <w:rPr>
        <w:rFonts w:ascii="Wingdings" w:hAnsi="Wingdings" w:hint="default"/>
        <w:sz w:val="20"/>
      </w:rPr>
    </w:lvl>
    <w:lvl w:ilvl="8" w:tplc="56BE227E"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73277A"/>
    <w:multiLevelType w:val="multilevel"/>
    <w:tmpl w:val="096CF7E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5D50F7E"/>
    <w:multiLevelType w:val="hybridMultilevel"/>
    <w:tmpl w:val="479ECBCA"/>
    <w:lvl w:ilvl="0" w:tplc="0C09000F">
      <w:start w:val="8"/>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28685B78"/>
    <w:multiLevelType w:val="hybridMultilevel"/>
    <w:tmpl w:val="7E586748"/>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5" w15:restartNumberingAfterBreak="0">
    <w:nsid w:val="2B533ED8"/>
    <w:multiLevelType w:val="hybridMultilevel"/>
    <w:tmpl w:val="45B836BA"/>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2FC25055"/>
    <w:multiLevelType w:val="multilevel"/>
    <w:tmpl w:val="C1C642E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80B3987"/>
    <w:multiLevelType w:val="hybridMultilevel"/>
    <w:tmpl w:val="5E6CB85A"/>
    <w:lvl w:ilvl="0" w:tplc="0C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0"/>
        </w:tabs>
        <w:ind w:left="0" w:hanging="360"/>
      </w:pPr>
      <w:rPr>
        <w:rFonts w:ascii="Courier New" w:hAnsi="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8" w15:restartNumberingAfterBreak="0">
    <w:nsid w:val="38AF4E95"/>
    <w:multiLevelType w:val="hybridMultilevel"/>
    <w:tmpl w:val="F3885E98"/>
    <w:lvl w:ilvl="0" w:tplc="4A4212A2">
      <w:start w:val="1"/>
      <w:numFmt w:val="decimal"/>
      <w:lvlText w:val="%1."/>
      <w:lvlJc w:val="left"/>
      <w:pPr>
        <w:tabs>
          <w:tab w:val="num" w:pos="720"/>
        </w:tabs>
        <w:ind w:left="720" w:hanging="360"/>
      </w:pPr>
    </w:lvl>
    <w:lvl w:ilvl="1" w:tplc="2CEA5154" w:tentative="1">
      <w:start w:val="1"/>
      <w:numFmt w:val="decimal"/>
      <w:lvlText w:val="%2."/>
      <w:lvlJc w:val="left"/>
      <w:pPr>
        <w:tabs>
          <w:tab w:val="num" w:pos="1440"/>
        </w:tabs>
        <w:ind w:left="1440" w:hanging="360"/>
      </w:pPr>
    </w:lvl>
    <w:lvl w:ilvl="2" w:tplc="94449538" w:tentative="1">
      <w:start w:val="1"/>
      <w:numFmt w:val="decimal"/>
      <w:lvlText w:val="%3."/>
      <w:lvlJc w:val="left"/>
      <w:pPr>
        <w:tabs>
          <w:tab w:val="num" w:pos="2160"/>
        </w:tabs>
        <w:ind w:left="2160" w:hanging="360"/>
      </w:pPr>
    </w:lvl>
    <w:lvl w:ilvl="3" w:tplc="F49EF464" w:tentative="1">
      <w:start w:val="1"/>
      <w:numFmt w:val="decimal"/>
      <w:lvlText w:val="%4."/>
      <w:lvlJc w:val="left"/>
      <w:pPr>
        <w:tabs>
          <w:tab w:val="num" w:pos="2880"/>
        </w:tabs>
        <w:ind w:left="2880" w:hanging="360"/>
      </w:pPr>
    </w:lvl>
    <w:lvl w:ilvl="4" w:tplc="3C6C7FAE" w:tentative="1">
      <w:start w:val="1"/>
      <w:numFmt w:val="decimal"/>
      <w:lvlText w:val="%5."/>
      <w:lvlJc w:val="left"/>
      <w:pPr>
        <w:tabs>
          <w:tab w:val="num" w:pos="3600"/>
        </w:tabs>
        <w:ind w:left="3600" w:hanging="360"/>
      </w:pPr>
    </w:lvl>
    <w:lvl w:ilvl="5" w:tplc="DDFCCACA" w:tentative="1">
      <w:start w:val="1"/>
      <w:numFmt w:val="decimal"/>
      <w:lvlText w:val="%6."/>
      <w:lvlJc w:val="left"/>
      <w:pPr>
        <w:tabs>
          <w:tab w:val="num" w:pos="4320"/>
        </w:tabs>
        <w:ind w:left="4320" w:hanging="360"/>
      </w:pPr>
    </w:lvl>
    <w:lvl w:ilvl="6" w:tplc="25DCC87E" w:tentative="1">
      <w:start w:val="1"/>
      <w:numFmt w:val="decimal"/>
      <w:lvlText w:val="%7."/>
      <w:lvlJc w:val="left"/>
      <w:pPr>
        <w:tabs>
          <w:tab w:val="num" w:pos="5040"/>
        </w:tabs>
        <w:ind w:left="5040" w:hanging="360"/>
      </w:pPr>
    </w:lvl>
    <w:lvl w:ilvl="7" w:tplc="2452C560" w:tentative="1">
      <w:start w:val="1"/>
      <w:numFmt w:val="decimal"/>
      <w:lvlText w:val="%8."/>
      <w:lvlJc w:val="left"/>
      <w:pPr>
        <w:tabs>
          <w:tab w:val="num" w:pos="5760"/>
        </w:tabs>
        <w:ind w:left="5760" w:hanging="360"/>
      </w:pPr>
    </w:lvl>
    <w:lvl w:ilvl="8" w:tplc="93ACCF6E" w:tentative="1">
      <w:start w:val="1"/>
      <w:numFmt w:val="decimal"/>
      <w:lvlText w:val="%9."/>
      <w:lvlJc w:val="left"/>
      <w:pPr>
        <w:tabs>
          <w:tab w:val="num" w:pos="6480"/>
        </w:tabs>
        <w:ind w:left="6480" w:hanging="360"/>
      </w:pPr>
    </w:lvl>
  </w:abstractNum>
  <w:abstractNum w:abstractNumId="19" w15:restartNumberingAfterBreak="0">
    <w:nsid w:val="43363C08"/>
    <w:multiLevelType w:val="hybridMultilevel"/>
    <w:tmpl w:val="6BF2AA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0"/>
        </w:tabs>
        <w:ind w:left="0" w:hanging="360"/>
      </w:pPr>
      <w:rPr>
        <w:rFonts w:ascii="Courier New" w:hAnsi="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0" w15:restartNumberingAfterBreak="0">
    <w:nsid w:val="45384AC5"/>
    <w:multiLevelType w:val="multilevel"/>
    <w:tmpl w:val="4DE8569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48216BC4"/>
    <w:multiLevelType w:val="hybridMultilevel"/>
    <w:tmpl w:val="5158365C"/>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4A6956DF"/>
    <w:multiLevelType w:val="hybridMultilevel"/>
    <w:tmpl w:val="E940E858"/>
    <w:lvl w:ilvl="0" w:tplc="893A04C8">
      <w:start w:val="17"/>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15:restartNumberingAfterBreak="0">
    <w:nsid w:val="4C4B1648"/>
    <w:multiLevelType w:val="hybridMultilevel"/>
    <w:tmpl w:val="E7B6B646"/>
    <w:lvl w:ilvl="0" w:tplc="0C090001">
      <w:start w:val="1"/>
      <w:numFmt w:val="bullet"/>
      <w:lvlText w:val=""/>
      <w:lvlJc w:val="left"/>
      <w:pPr>
        <w:ind w:left="11" w:hanging="360"/>
      </w:pPr>
      <w:rPr>
        <w:rFonts w:ascii="Symbol" w:hAnsi="Symbol" w:hint="default"/>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24" w15:restartNumberingAfterBreak="0">
    <w:nsid w:val="52E5553F"/>
    <w:multiLevelType w:val="multilevel"/>
    <w:tmpl w:val="3B360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CD281F"/>
    <w:multiLevelType w:val="multilevel"/>
    <w:tmpl w:val="B34E6386"/>
    <w:lvl w:ilvl="0">
      <w:start w:val="7"/>
      <w:numFmt w:val="decimal"/>
      <w:lvlText w:val="%1"/>
      <w:lvlJc w:val="left"/>
      <w:pPr>
        <w:tabs>
          <w:tab w:val="num" w:pos="360"/>
        </w:tabs>
        <w:ind w:left="360" w:hanging="360"/>
      </w:pPr>
      <w:rPr>
        <w:rFonts w:hint="default"/>
      </w:rPr>
    </w:lvl>
    <w:lvl w:ilvl="1">
      <w:start w:val="8"/>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C2B1A74"/>
    <w:multiLevelType w:val="hybridMultilevel"/>
    <w:tmpl w:val="4DE85694"/>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646253BE"/>
    <w:multiLevelType w:val="hybridMultilevel"/>
    <w:tmpl w:val="DC203F8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0"/>
        </w:tabs>
        <w:ind w:left="0" w:hanging="360"/>
      </w:pPr>
      <w:rPr>
        <w:rFonts w:ascii="Courier New" w:hAnsi="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8" w15:restartNumberingAfterBreak="0">
    <w:nsid w:val="66D71522"/>
    <w:multiLevelType w:val="multilevel"/>
    <w:tmpl w:val="C4BE3AA2"/>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672A124E"/>
    <w:multiLevelType w:val="hybridMultilevel"/>
    <w:tmpl w:val="C1C642E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69C31D11"/>
    <w:multiLevelType w:val="hybridMultilevel"/>
    <w:tmpl w:val="BC0A7D3C"/>
    <w:lvl w:ilvl="0" w:tplc="0C090001">
      <w:start w:val="1"/>
      <w:numFmt w:val="bullet"/>
      <w:lvlText w:val=""/>
      <w:lvlJc w:val="left"/>
      <w:pPr>
        <w:ind w:left="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1" w15:restartNumberingAfterBreak="0">
    <w:nsid w:val="75BA4518"/>
    <w:multiLevelType w:val="multilevel"/>
    <w:tmpl w:val="53D0DB4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76E46C8B"/>
    <w:multiLevelType w:val="hybridMultilevel"/>
    <w:tmpl w:val="F8103BBC"/>
    <w:lvl w:ilvl="0" w:tplc="0C090001">
      <w:start w:val="1"/>
      <w:numFmt w:val="bullet"/>
      <w:lvlText w:val=""/>
      <w:lvlJc w:val="left"/>
      <w:pPr>
        <w:ind w:left="11" w:hanging="360"/>
      </w:pPr>
      <w:rPr>
        <w:rFonts w:ascii="Symbol" w:hAnsi="Symbol" w:hint="default"/>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33" w15:restartNumberingAfterBreak="0">
    <w:nsid w:val="79004ED3"/>
    <w:multiLevelType w:val="hybridMultilevel"/>
    <w:tmpl w:val="F992DF12"/>
    <w:lvl w:ilvl="0" w:tplc="0C09000F">
      <w:start w:val="9"/>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4" w15:restartNumberingAfterBreak="0">
    <w:nsid w:val="79B61BB0"/>
    <w:multiLevelType w:val="multilevel"/>
    <w:tmpl w:val="EBD29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B497FE4"/>
    <w:multiLevelType w:val="multilevel"/>
    <w:tmpl w:val="C4BE3AA2"/>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16cid:durableId="324479513">
    <w:abstractNumId w:val="15"/>
  </w:num>
  <w:num w:numId="2" w16cid:durableId="541327689">
    <w:abstractNumId w:val="31"/>
  </w:num>
  <w:num w:numId="3" w16cid:durableId="57094900">
    <w:abstractNumId w:val="29"/>
  </w:num>
  <w:num w:numId="4" w16cid:durableId="563679906">
    <w:abstractNumId w:val="16"/>
  </w:num>
  <w:num w:numId="5" w16cid:durableId="1117914060">
    <w:abstractNumId w:val="2"/>
  </w:num>
  <w:num w:numId="6" w16cid:durableId="1941335125">
    <w:abstractNumId w:val="26"/>
  </w:num>
  <w:num w:numId="7" w16cid:durableId="743186761">
    <w:abstractNumId w:val="20"/>
  </w:num>
  <w:num w:numId="8" w16cid:durableId="1498306675">
    <w:abstractNumId w:val="8"/>
  </w:num>
  <w:num w:numId="9" w16cid:durableId="987706966">
    <w:abstractNumId w:val="6"/>
  </w:num>
  <w:num w:numId="10" w16cid:durableId="1039360708">
    <w:abstractNumId w:val="13"/>
  </w:num>
  <w:num w:numId="11" w16cid:durableId="1448428358">
    <w:abstractNumId w:val="21"/>
  </w:num>
  <w:num w:numId="12" w16cid:durableId="745345030">
    <w:abstractNumId w:val="33"/>
  </w:num>
  <w:num w:numId="13" w16cid:durableId="1388725249">
    <w:abstractNumId w:val="12"/>
  </w:num>
  <w:num w:numId="14" w16cid:durableId="1899631819">
    <w:abstractNumId w:val="28"/>
  </w:num>
  <w:num w:numId="15" w16cid:durableId="1045182665">
    <w:abstractNumId w:val="35"/>
  </w:num>
  <w:num w:numId="16" w16cid:durableId="1178812620">
    <w:abstractNumId w:val="25"/>
  </w:num>
  <w:num w:numId="17" w16cid:durableId="1029187304">
    <w:abstractNumId w:val="10"/>
  </w:num>
  <w:num w:numId="18" w16cid:durableId="787504403">
    <w:abstractNumId w:val="22"/>
  </w:num>
  <w:num w:numId="19" w16cid:durableId="606889725">
    <w:abstractNumId w:val="34"/>
  </w:num>
  <w:num w:numId="20" w16cid:durableId="1615865412">
    <w:abstractNumId w:val="24"/>
  </w:num>
  <w:num w:numId="21" w16cid:durableId="111826448">
    <w:abstractNumId w:val="3"/>
  </w:num>
  <w:num w:numId="22" w16cid:durableId="1576551847">
    <w:abstractNumId w:val="5"/>
  </w:num>
  <w:num w:numId="23" w16cid:durableId="1558592472">
    <w:abstractNumId w:val="4"/>
  </w:num>
  <w:num w:numId="24" w16cid:durableId="903179980">
    <w:abstractNumId w:val="0"/>
  </w:num>
  <w:num w:numId="25" w16cid:durableId="1776169248">
    <w:abstractNumId w:val="1"/>
  </w:num>
  <w:num w:numId="26" w16cid:durableId="19137450">
    <w:abstractNumId w:val="19"/>
  </w:num>
  <w:num w:numId="27" w16cid:durableId="1346899881">
    <w:abstractNumId w:val="18"/>
  </w:num>
  <w:num w:numId="28" w16cid:durableId="730737640">
    <w:abstractNumId w:val="11"/>
  </w:num>
  <w:num w:numId="29" w16cid:durableId="539712566">
    <w:abstractNumId w:val="27"/>
  </w:num>
  <w:num w:numId="30" w16cid:durableId="1891650679">
    <w:abstractNumId w:val="17"/>
  </w:num>
  <w:num w:numId="31" w16cid:durableId="715357220">
    <w:abstractNumId w:val="30"/>
  </w:num>
  <w:num w:numId="32" w16cid:durableId="1621297335">
    <w:abstractNumId w:val="14"/>
  </w:num>
  <w:num w:numId="33" w16cid:durableId="1851137300">
    <w:abstractNumId w:val="9"/>
  </w:num>
  <w:num w:numId="34" w16cid:durableId="1417820869">
    <w:abstractNumId w:val="7"/>
  </w:num>
  <w:num w:numId="35" w16cid:durableId="362436348">
    <w:abstractNumId w:val="32"/>
  </w:num>
  <w:num w:numId="36" w16cid:durableId="49580106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noPunctuationKerning/>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C4D"/>
    <w:rsid w:val="00000D2B"/>
    <w:rsid w:val="00005AD7"/>
    <w:rsid w:val="000179BF"/>
    <w:rsid w:val="00021478"/>
    <w:rsid w:val="000343EE"/>
    <w:rsid w:val="00043903"/>
    <w:rsid w:val="0005403E"/>
    <w:rsid w:val="00083499"/>
    <w:rsid w:val="00084681"/>
    <w:rsid w:val="00087B75"/>
    <w:rsid w:val="00093B55"/>
    <w:rsid w:val="000943BB"/>
    <w:rsid w:val="00097161"/>
    <w:rsid w:val="000A51E5"/>
    <w:rsid w:val="000C36D7"/>
    <w:rsid w:val="000F6BB7"/>
    <w:rsid w:val="001055F6"/>
    <w:rsid w:val="00117450"/>
    <w:rsid w:val="00117F8E"/>
    <w:rsid w:val="00136061"/>
    <w:rsid w:val="00166B58"/>
    <w:rsid w:val="00167642"/>
    <w:rsid w:val="00171FBD"/>
    <w:rsid w:val="00180F4B"/>
    <w:rsid w:val="00182BDB"/>
    <w:rsid w:val="00184D65"/>
    <w:rsid w:val="001958BC"/>
    <w:rsid w:val="001A67BC"/>
    <w:rsid w:val="001C0702"/>
    <w:rsid w:val="001C34B3"/>
    <w:rsid w:val="001F34F0"/>
    <w:rsid w:val="001F429F"/>
    <w:rsid w:val="0022766E"/>
    <w:rsid w:val="00232851"/>
    <w:rsid w:val="00233E1A"/>
    <w:rsid w:val="002515CE"/>
    <w:rsid w:val="002551BA"/>
    <w:rsid w:val="00275956"/>
    <w:rsid w:val="00286CDF"/>
    <w:rsid w:val="002936F6"/>
    <w:rsid w:val="00296D1D"/>
    <w:rsid w:val="002A33FA"/>
    <w:rsid w:val="002C60E1"/>
    <w:rsid w:val="002E13E3"/>
    <w:rsid w:val="00320D7C"/>
    <w:rsid w:val="00362C67"/>
    <w:rsid w:val="00380623"/>
    <w:rsid w:val="003A28A9"/>
    <w:rsid w:val="003C4F20"/>
    <w:rsid w:val="003D1DA4"/>
    <w:rsid w:val="003E3EA1"/>
    <w:rsid w:val="0042158A"/>
    <w:rsid w:val="00427E2F"/>
    <w:rsid w:val="00454115"/>
    <w:rsid w:val="00472FB7"/>
    <w:rsid w:val="00482FF4"/>
    <w:rsid w:val="004859C1"/>
    <w:rsid w:val="00490A1E"/>
    <w:rsid w:val="004B62A6"/>
    <w:rsid w:val="004B663B"/>
    <w:rsid w:val="00505CC5"/>
    <w:rsid w:val="0052765A"/>
    <w:rsid w:val="005356B9"/>
    <w:rsid w:val="00547C0E"/>
    <w:rsid w:val="00547F8B"/>
    <w:rsid w:val="00560704"/>
    <w:rsid w:val="00573173"/>
    <w:rsid w:val="00574C23"/>
    <w:rsid w:val="00581FA7"/>
    <w:rsid w:val="00583097"/>
    <w:rsid w:val="005E0E25"/>
    <w:rsid w:val="005E306B"/>
    <w:rsid w:val="005F0647"/>
    <w:rsid w:val="006162D8"/>
    <w:rsid w:val="00647374"/>
    <w:rsid w:val="00657866"/>
    <w:rsid w:val="00675CDE"/>
    <w:rsid w:val="00677CAB"/>
    <w:rsid w:val="00690D2A"/>
    <w:rsid w:val="006B7CEA"/>
    <w:rsid w:val="006D56BF"/>
    <w:rsid w:val="006D67A8"/>
    <w:rsid w:val="006D7F73"/>
    <w:rsid w:val="006F4A59"/>
    <w:rsid w:val="00733777"/>
    <w:rsid w:val="00741F17"/>
    <w:rsid w:val="00754893"/>
    <w:rsid w:val="00767E71"/>
    <w:rsid w:val="00773D35"/>
    <w:rsid w:val="00791F59"/>
    <w:rsid w:val="007A48BA"/>
    <w:rsid w:val="007B78A2"/>
    <w:rsid w:val="007B7C43"/>
    <w:rsid w:val="007C752F"/>
    <w:rsid w:val="007C77CE"/>
    <w:rsid w:val="007D0FC6"/>
    <w:rsid w:val="007E26EB"/>
    <w:rsid w:val="0081145E"/>
    <w:rsid w:val="0082461B"/>
    <w:rsid w:val="008642D8"/>
    <w:rsid w:val="008743B8"/>
    <w:rsid w:val="008811EE"/>
    <w:rsid w:val="008A66DB"/>
    <w:rsid w:val="008B6C4D"/>
    <w:rsid w:val="008E7A0E"/>
    <w:rsid w:val="00904FC2"/>
    <w:rsid w:val="00907DAA"/>
    <w:rsid w:val="00917DAE"/>
    <w:rsid w:val="00931F67"/>
    <w:rsid w:val="00943AD4"/>
    <w:rsid w:val="0095675C"/>
    <w:rsid w:val="009816F9"/>
    <w:rsid w:val="009A7ECC"/>
    <w:rsid w:val="009B5FDB"/>
    <w:rsid w:val="009C453C"/>
    <w:rsid w:val="009D5B45"/>
    <w:rsid w:val="009E1942"/>
    <w:rsid w:val="009F1850"/>
    <w:rsid w:val="00A22D7D"/>
    <w:rsid w:val="00A3351C"/>
    <w:rsid w:val="00A33643"/>
    <w:rsid w:val="00A37523"/>
    <w:rsid w:val="00A40D10"/>
    <w:rsid w:val="00A4770C"/>
    <w:rsid w:val="00A6177A"/>
    <w:rsid w:val="00A878A8"/>
    <w:rsid w:val="00A94120"/>
    <w:rsid w:val="00A94919"/>
    <w:rsid w:val="00AF7FC9"/>
    <w:rsid w:val="00B24BBA"/>
    <w:rsid w:val="00B37517"/>
    <w:rsid w:val="00B74DDB"/>
    <w:rsid w:val="00B751C0"/>
    <w:rsid w:val="00B7743E"/>
    <w:rsid w:val="00B90677"/>
    <w:rsid w:val="00B96E13"/>
    <w:rsid w:val="00BB098F"/>
    <w:rsid w:val="00BC30D5"/>
    <w:rsid w:val="00BC69E1"/>
    <w:rsid w:val="00BD470E"/>
    <w:rsid w:val="00BE289C"/>
    <w:rsid w:val="00BF14D6"/>
    <w:rsid w:val="00C12CF7"/>
    <w:rsid w:val="00C12DF7"/>
    <w:rsid w:val="00C22B12"/>
    <w:rsid w:val="00C3565E"/>
    <w:rsid w:val="00C37E5E"/>
    <w:rsid w:val="00C4670A"/>
    <w:rsid w:val="00C477DD"/>
    <w:rsid w:val="00C536DB"/>
    <w:rsid w:val="00CA18A8"/>
    <w:rsid w:val="00CA7EE6"/>
    <w:rsid w:val="00CF0E1F"/>
    <w:rsid w:val="00CF2B5B"/>
    <w:rsid w:val="00D017BF"/>
    <w:rsid w:val="00D10F5E"/>
    <w:rsid w:val="00D40991"/>
    <w:rsid w:val="00D4212E"/>
    <w:rsid w:val="00D843FF"/>
    <w:rsid w:val="00DB3DA1"/>
    <w:rsid w:val="00DC74B5"/>
    <w:rsid w:val="00DD6091"/>
    <w:rsid w:val="00DE20A1"/>
    <w:rsid w:val="00E07360"/>
    <w:rsid w:val="00E11D44"/>
    <w:rsid w:val="00E30A5B"/>
    <w:rsid w:val="00E51C32"/>
    <w:rsid w:val="00E57CE5"/>
    <w:rsid w:val="00E64E7F"/>
    <w:rsid w:val="00E86021"/>
    <w:rsid w:val="00E90CE7"/>
    <w:rsid w:val="00ED5AA3"/>
    <w:rsid w:val="00EF7B96"/>
    <w:rsid w:val="00F018F0"/>
    <w:rsid w:val="00F17105"/>
    <w:rsid w:val="00F17F4B"/>
    <w:rsid w:val="00F3465B"/>
    <w:rsid w:val="00F379FE"/>
    <w:rsid w:val="00F37FCC"/>
    <w:rsid w:val="00F5249C"/>
    <w:rsid w:val="00F67021"/>
    <w:rsid w:val="00FC45CF"/>
    <w:rsid w:val="00FE22CF"/>
    <w:rsid w:val="00FE717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1"/>
    </o:shapelayout>
  </w:shapeDefaults>
  <w:decimalSymbol w:val="."/>
  <w:listSeparator w:val=","/>
  <w14:docId w14:val="358CA280"/>
  <w15:docId w15:val="{C179C901-6AFA-4D34-8120-969B00F67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B96"/>
    <w:rPr>
      <w:sz w:val="24"/>
      <w:szCs w:val="24"/>
      <w:lang w:eastAsia="zh-CN"/>
    </w:rPr>
  </w:style>
  <w:style w:type="paragraph" w:styleId="Heading1">
    <w:name w:val="heading 1"/>
    <w:basedOn w:val="Default"/>
    <w:next w:val="Default"/>
    <w:qFormat/>
    <w:rsid w:val="00EF7B96"/>
    <w:pPr>
      <w:outlineLvl w:val="0"/>
    </w:pPr>
    <w:rPr>
      <w:rFonts w:ascii="Times New Roman" w:hAnsi="Times New Roman"/>
      <w:color w:val="auto"/>
    </w:rPr>
  </w:style>
  <w:style w:type="paragraph" w:styleId="Heading2">
    <w:name w:val="heading 2"/>
    <w:basedOn w:val="Normal"/>
    <w:next w:val="Normal"/>
    <w:qFormat/>
    <w:rsid w:val="00EF7B96"/>
    <w:pPr>
      <w:keepNext/>
      <w:jc w:val="center"/>
      <w:outlineLvl w:val="1"/>
    </w:pPr>
    <w:rPr>
      <w:rFonts w:ascii="Georgia" w:eastAsia="Times New Roman" w:hAnsi="Georgia"/>
      <w:b/>
      <w:bCs/>
      <w:i/>
      <w:iCs/>
      <w:lang w:val="en-US" w:eastAsia="en-US"/>
    </w:rPr>
  </w:style>
  <w:style w:type="paragraph" w:styleId="Heading3">
    <w:name w:val="heading 3"/>
    <w:basedOn w:val="Normal"/>
    <w:qFormat/>
    <w:rsid w:val="00EF7B96"/>
    <w:pPr>
      <w:spacing w:before="100" w:beforeAutospacing="1" w:after="100" w:afterAutospacing="1"/>
      <w:outlineLvl w:val="2"/>
    </w:pPr>
    <w:rPr>
      <w:b/>
      <w:bCs/>
      <w:sz w:val="27"/>
      <w:szCs w:val="27"/>
    </w:rPr>
  </w:style>
  <w:style w:type="paragraph" w:styleId="Heading4">
    <w:name w:val="heading 4"/>
    <w:basedOn w:val="Normal"/>
    <w:next w:val="Normal"/>
    <w:qFormat/>
    <w:rsid w:val="00EF7B96"/>
    <w:pPr>
      <w:keepNext/>
      <w:ind w:left="1440" w:hanging="1440"/>
      <w:jc w:val="both"/>
      <w:outlineLvl w:val="3"/>
    </w:pPr>
    <w:rPr>
      <w:rFonts w:eastAsia="Times New Roman"/>
      <w:b/>
      <w:bCs/>
      <w:color w:val="000080"/>
      <w:sz w:val="22"/>
      <w:lang w:val="en-US" w:eastAsia="en-US"/>
    </w:rPr>
  </w:style>
  <w:style w:type="paragraph" w:styleId="Heading5">
    <w:name w:val="heading 5"/>
    <w:basedOn w:val="Normal"/>
    <w:next w:val="Normal"/>
    <w:qFormat/>
    <w:rsid w:val="00EF7B96"/>
    <w:pPr>
      <w:keepNext/>
      <w:ind w:left="-1440" w:right="-1414"/>
      <w:outlineLvl w:val="4"/>
    </w:pPr>
    <w:rPr>
      <w:rFonts w:ascii="Georgia" w:hAnsi="Georgia"/>
      <w:b/>
      <w:bCs/>
      <w:i/>
      <w:iCs/>
      <w:color w:val="003366"/>
      <w:u w:val="single"/>
    </w:rPr>
  </w:style>
  <w:style w:type="paragraph" w:styleId="Heading6">
    <w:name w:val="heading 6"/>
    <w:basedOn w:val="Default"/>
    <w:next w:val="Default"/>
    <w:qFormat/>
    <w:rsid w:val="00EF7B96"/>
    <w:pPr>
      <w:outlineLvl w:val="5"/>
    </w:pPr>
    <w:rPr>
      <w:rFonts w:ascii="Times New Roman" w:hAnsi="Times New Roman"/>
      <w:color w:val="auto"/>
    </w:rPr>
  </w:style>
  <w:style w:type="paragraph" w:styleId="Heading7">
    <w:name w:val="heading 7"/>
    <w:basedOn w:val="Normal"/>
    <w:next w:val="Normal"/>
    <w:qFormat/>
    <w:rsid w:val="00EF7B96"/>
    <w:pPr>
      <w:keepNext/>
      <w:ind w:left="-1440" w:right="-1414"/>
      <w:jc w:val="center"/>
      <w:outlineLvl w:val="6"/>
    </w:pPr>
    <w:rPr>
      <w:rFonts w:ascii="Georgia" w:hAnsi="Georgia"/>
      <w:b/>
      <w:bCs/>
      <w:i/>
      <w:iCs/>
      <w:color w:val="003366"/>
      <w:u w:val="single"/>
    </w:rPr>
  </w:style>
  <w:style w:type="paragraph" w:styleId="Heading8">
    <w:name w:val="heading 8"/>
    <w:basedOn w:val="Normal"/>
    <w:next w:val="Normal"/>
    <w:qFormat/>
    <w:rsid w:val="00EF7B96"/>
    <w:pPr>
      <w:keepNext/>
      <w:jc w:val="both"/>
      <w:outlineLvl w:val="7"/>
    </w:pPr>
    <w:rPr>
      <w:rFonts w:ascii="Garamond" w:eastAsia="Times New Roman" w:hAnsi="Garamond"/>
      <w:b/>
      <w:bCs/>
      <w:color w:val="000080"/>
      <w:lang w:val="en-US" w:eastAsia="en-US"/>
    </w:rPr>
  </w:style>
  <w:style w:type="paragraph" w:styleId="Heading9">
    <w:name w:val="heading 9"/>
    <w:basedOn w:val="Normal"/>
    <w:next w:val="Normal"/>
    <w:qFormat/>
    <w:rsid w:val="00EF7B96"/>
    <w:pPr>
      <w:keepNext/>
      <w:outlineLvl w:val="8"/>
    </w:pPr>
    <w:rPr>
      <w:rFonts w:ascii="Georgia" w:hAnsi="Georgia"/>
      <w:b/>
      <w:bCs/>
      <w:i/>
      <w:iCs/>
      <w:color w:val="00008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EF7B96"/>
    <w:rPr>
      <w:color w:val="0000FF"/>
      <w:u w:val="single"/>
    </w:rPr>
  </w:style>
  <w:style w:type="paragraph" w:styleId="NormalWeb">
    <w:name w:val="Normal (Web)"/>
    <w:basedOn w:val="Normal"/>
    <w:semiHidden/>
    <w:rsid w:val="00EF7B96"/>
    <w:pPr>
      <w:spacing w:before="100" w:beforeAutospacing="1" w:after="100" w:afterAutospacing="1"/>
    </w:pPr>
  </w:style>
  <w:style w:type="paragraph" w:styleId="Header">
    <w:name w:val="header"/>
    <w:basedOn w:val="Normal"/>
    <w:link w:val="HeaderChar"/>
    <w:uiPriority w:val="99"/>
    <w:rsid w:val="00EF7B96"/>
    <w:pPr>
      <w:tabs>
        <w:tab w:val="center" w:pos="4153"/>
        <w:tab w:val="right" w:pos="8306"/>
      </w:tabs>
    </w:pPr>
  </w:style>
  <w:style w:type="paragraph" w:styleId="Footer">
    <w:name w:val="footer"/>
    <w:basedOn w:val="Normal"/>
    <w:link w:val="FooterChar"/>
    <w:uiPriority w:val="99"/>
    <w:rsid w:val="00EF7B96"/>
    <w:pPr>
      <w:tabs>
        <w:tab w:val="center" w:pos="4153"/>
        <w:tab w:val="right" w:pos="8306"/>
      </w:tabs>
    </w:pPr>
  </w:style>
  <w:style w:type="paragraph" w:styleId="Caption">
    <w:name w:val="caption"/>
    <w:basedOn w:val="Normal"/>
    <w:next w:val="Normal"/>
    <w:qFormat/>
    <w:rsid w:val="00EF7B96"/>
    <w:pPr>
      <w:spacing w:before="120" w:after="120"/>
    </w:pPr>
    <w:rPr>
      <w:b/>
      <w:bCs/>
      <w:sz w:val="20"/>
      <w:szCs w:val="20"/>
    </w:rPr>
  </w:style>
  <w:style w:type="character" w:styleId="Emphasis">
    <w:name w:val="Emphasis"/>
    <w:basedOn w:val="DefaultParagraphFont"/>
    <w:qFormat/>
    <w:rsid w:val="00EF7B96"/>
    <w:rPr>
      <w:i/>
      <w:iCs/>
    </w:rPr>
  </w:style>
  <w:style w:type="character" w:customStyle="1" w:styleId="editsection">
    <w:name w:val="editsection"/>
    <w:basedOn w:val="DefaultParagraphFont"/>
    <w:rsid w:val="00EF7B96"/>
  </w:style>
  <w:style w:type="character" w:customStyle="1" w:styleId="mw-headline">
    <w:name w:val="mw-headline"/>
    <w:basedOn w:val="DefaultParagraphFont"/>
    <w:rsid w:val="00EF7B96"/>
  </w:style>
  <w:style w:type="paragraph" w:styleId="BalloonText">
    <w:name w:val="Balloon Text"/>
    <w:basedOn w:val="Normal"/>
    <w:semiHidden/>
    <w:rsid w:val="00EF7B96"/>
    <w:rPr>
      <w:rFonts w:ascii="Tahoma" w:hAnsi="Tahoma" w:cs="Tahoma"/>
      <w:sz w:val="16"/>
      <w:szCs w:val="16"/>
    </w:rPr>
  </w:style>
  <w:style w:type="character" w:styleId="PageNumber">
    <w:name w:val="page number"/>
    <w:basedOn w:val="DefaultParagraphFont"/>
    <w:semiHidden/>
    <w:rsid w:val="00EF7B96"/>
  </w:style>
  <w:style w:type="character" w:styleId="HTMLCite">
    <w:name w:val="HTML Cite"/>
    <w:basedOn w:val="DefaultParagraphFont"/>
    <w:semiHidden/>
    <w:rsid w:val="00EF7B96"/>
    <w:rPr>
      <w:i/>
      <w:iCs/>
    </w:rPr>
  </w:style>
  <w:style w:type="character" w:styleId="Strong">
    <w:name w:val="Strong"/>
    <w:basedOn w:val="DefaultParagraphFont"/>
    <w:qFormat/>
    <w:rsid w:val="00EF7B96"/>
    <w:rPr>
      <w:b/>
      <w:bCs/>
    </w:rPr>
  </w:style>
  <w:style w:type="paragraph" w:styleId="BodyText3">
    <w:name w:val="Body Text 3"/>
    <w:basedOn w:val="Normal"/>
    <w:semiHidden/>
    <w:rsid w:val="00EF7B96"/>
    <w:pPr>
      <w:numPr>
        <w:ilvl w:val="12"/>
      </w:numPr>
      <w:jc w:val="center"/>
    </w:pPr>
    <w:rPr>
      <w:rFonts w:ascii="Garamond" w:eastAsia="Times New Roman" w:hAnsi="Garamond"/>
      <w:b/>
      <w:i/>
      <w:color w:val="008080"/>
      <w:sz w:val="20"/>
      <w:lang w:val="en-US" w:eastAsia="en-US"/>
    </w:rPr>
  </w:style>
  <w:style w:type="paragraph" w:styleId="BodyText">
    <w:name w:val="Body Text"/>
    <w:basedOn w:val="Normal"/>
    <w:semiHidden/>
    <w:rsid w:val="00EF7B96"/>
    <w:pPr>
      <w:jc w:val="both"/>
    </w:pPr>
    <w:rPr>
      <w:rFonts w:ascii="Arial" w:eastAsia="Times New Roman" w:hAnsi="Arial"/>
      <w:sz w:val="22"/>
      <w:szCs w:val="20"/>
      <w:lang w:eastAsia="en-US"/>
    </w:rPr>
  </w:style>
  <w:style w:type="paragraph" w:styleId="BodyText2">
    <w:name w:val="Body Text 2"/>
    <w:basedOn w:val="Normal"/>
    <w:semiHidden/>
    <w:rsid w:val="00EF7B96"/>
    <w:pPr>
      <w:spacing w:before="120" w:after="120"/>
      <w:jc w:val="both"/>
    </w:pPr>
    <w:rPr>
      <w:rFonts w:ascii="Verdana" w:eastAsia="Times New Roman" w:hAnsi="Verdana"/>
      <w:sz w:val="20"/>
      <w:lang w:val="en-US" w:eastAsia="en-US"/>
    </w:rPr>
  </w:style>
  <w:style w:type="paragraph" w:customStyle="1" w:styleId="Default">
    <w:name w:val="Default"/>
    <w:rsid w:val="00EF7B96"/>
    <w:pPr>
      <w:autoSpaceDE w:val="0"/>
      <w:autoSpaceDN w:val="0"/>
      <w:adjustRightInd w:val="0"/>
    </w:pPr>
    <w:rPr>
      <w:rFonts w:ascii="IDXJYQ+Futura-Bold" w:eastAsia="Times New Roman" w:hAnsi="IDXJYQ+Futura-Bold"/>
      <w:color w:val="000000"/>
      <w:sz w:val="24"/>
      <w:szCs w:val="24"/>
      <w:lang w:val="en-US" w:eastAsia="en-US"/>
    </w:rPr>
  </w:style>
  <w:style w:type="paragraph" w:customStyle="1" w:styleId="Pa2">
    <w:name w:val="Pa2"/>
    <w:basedOn w:val="Default"/>
    <w:next w:val="Default"/>
    <w:rsid w:val="00EF7B96"/>
    <w:pPr>
      <w:spacing w:line="221" w:lineRule="atLeast"/>
    </w:pPr>
    <w:rPr>
      <w:color w:val="auto"/>
    </w:rPr>
  </w:style>
  <w:style w:type="paragraph" w:customStyle="1" w:styleId="Pa0">
    <w:name w:val="Pa0"/>
    <w:basedOn w:val="Default"/>
    <w:next w:val="Default"/>
    <w:rsid w:val="00EF7B96"/>
    <w:pPr>
      <w:spacing w:line="201" w:lineRule="atLeast"/>
    </w:pPr>
    <w:rPr>
      <w:color w:val="auto"/>
    </w:rPr>
  </w:style>
  <w:style w:type="paragraph" w:customStyle="1" w:styleId="Pa4">
    <w:name w:val="Pa4"/>
    <w:basedOn w:val="Default"/>
    <w:next w:val="Default"/>
    <w:rsid w:val="00EF7B96"/>
    <w:pPr>
      <w:spacing w:line="201" w:lineRule="atLeast"/>
    </w:pPr>
    <w:rPr>
      <w:color w:val="auto"/>
    </w:rPr>
  </w:style>
  <w:style w:type="paragraph" w:customStyle="1" w:styleId="Pa3">
    <w:name w:val="Pa3"/>
    <w:basedOn w:val="Default"/>
    <w:next w:val="Default"/>
    <w:rsid w:val="00EF7B96"/>
    <w:pPr>
      <w:spacing w:line="241" w:lineRule="atLeast"/>
    </w:pPr>
    <w:rPr>
      <w:color w:val="auto"/>
    </w:rPr>
  </w:style>
  <w:style w:type="character" w:customStyle="1" w:styleId="A4">
    <w:name w:val="A4"/>
    <w:rsid w:val="00EF7B96"/>
    <w:rPr>
      <w:rFonts w:ascii="UANDKS+Futura-Book" w:hAnsi="UANDKS+Futura-Book"/>
      <w:color w:val="000000"/>
      <w:sz w:val="15"/>
      <w:szCs w:val="15"/>
    </w:rPr>
  </w:style>
  <w:style w:type="character" w:customStyle="1" w:styleId="profilegallery">
    <w:name w:val="profilegallery"/>
    <w:basedOn w:val="DefaultParagraphFont"/>
    <w:rsid w:val="00EF7B96"/>
  </w:style>
  <w:style w:type="character" w:styleId="FollowedHyperlink">
    <w:name w:val="FollowedHyperlink"/>
    <w:basedOn w:val="DefaultParagraphFont"/>
    <w:semiHidden/>
    <w:rsid w:val="00EF7B96"/>
    <w:rPr>
      <w:color w:val="800080"/>
      <w:u w:val="single"/>
    </w:rPr>
  </w:style>
  <w:style w:type="paragraph" w:styleId="BlockText">
    <w:name w:val="Block Text"/>
    <w:basedOn w:val="Normal"/>
    <w:semiHidden/>
    <w:rsid w:val="00EF7B96"/>
    <w:pPr>
      <w:ind w:left="-1440" w:right="-1414"/>
      <w:jc w:val="both"/>
    </w:pPr>
    <w:rPr>
      <w:rFonts w:ascii="Arial Narrow" w:hAnsi="Arial Narrow"/>
    </w:rPr>
  </w:style>
  <w:style w:type="paragraph" w:customStyle="1" w:styleId="Pa1">
    <w:name w:val="Pa1"/>
    <w:basedOn w:val="Default"/>
    <w:next w:val="Default"/>
    <w:rsid w:val="00EF7B96"/>
    <w:pPr>
      <w:spacing w:line="241" w:lineRule="atLeast"/>
    </w:pPr>
    <w:rPr>
      <w:rFonts w:ascii="HelveticaNeue LT 57 Cn" w:hAnsi="HelveticaNeue LT 57 Cn"/>
      <w:color w:val="auto"/>
    </w:rPr>
  </w:style>
  <w:style w:type="character" w:customStyle="1" w:styleId="A2">
    <w:name w:val="A2"/>
    <w:rsid w:val="00EF7B96"/>
    <w:rPr>
      <w:color w:val="000000"/>
    </w:rPr>
  </w:style>
  <w:style w:type="character" w:customStyle="1" w:styleId="on">
    <w:name w:val="on"/>
    <w:basedOn w:val="DefaultParagraphFont"/>
    <w:rsid w:val="00EF7B96"/>
  </w:style>
  <w:style w:type="character" w:customStyle="1" w:styleId="HeaderChar">
    <w:name w:val="Header Char"/>
    <w:basedOn w:val="DefaultParagraphFont"/>
    <w:link w:val="Header"/>
    <w:uiPriority w:val="99"/>
    <w:rsid w:val="00B74DDB"/>
    <w:rPr>
      <w:sz w:val="24"/>
      <w:szCs w:val="24"/>
      <w:lang w:eastAsia="zh-CN"/>
    </w:rPr>
  </w:style>
  <w:style w:type="character" w:customStyle="1" w:styleId="FooterChar">
    <w:name w:val="Footer Char"/>
    <w:basedOn w:val="DefaultParagraphFont"/>
    <w:link w:val="Footer"/>
    <w:uiPriority w:val="99"/>
    <w:rsid w:val="00DD6091"/>
    <w:rPr>
      <w:sz w:val="24"/>
      <w:szCs w:val="24"/>
      <w:lang w:eastAsia="zh-CN"/>
    </w:rPr>
  </w:style>
  <w:style w:type="paragraph" w:styleId="ListParagraph">
    <w:name w:val="List Paragraph"/>
    <w:basedOn w:val="Normal"/>
    <w:uiPriority w:val="34"/>
    <w:qFormat/>
    <w:rsid w:val="00166B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F8010AE7-83F3-4DB9-AADD-E6C56FF6C54B}">
  <ds:schemaRefs>
    <ds:schemaRef ds:uri="http://schemas.openxmlformats.org/officeDocument/2006/bibliography"/>
  </ds:schemaRefs>
</ds:datastoreItem>
</file>

<file path=customXml/itemProps2.xml><?xml version="1.0" encoding="utf-8"?>
<ds:datastoreItem xmlns:ds="http://schemas.openxmlformats.org/officeDocument/2006/customXml" ds:itemID="{4DC5F4B2-CF87-4B53-89EE-B572047F8760}">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Pages>
  <Words>582</Words>
  <Characters>3170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Eucalyptus Nicholii - Narrow-leafed Peppermint</vt:lpstr>
    </vt:vector>
  </TitlesOfParts>
  <Company/>
  <LinksUpToDate>false</LinksUpToDate>
  <CharactersWithSpaces>3745</CharactersWithSpaces>
  <SharedDoc>false</SharedDoc>
  <HLinks>
    <vt:vector size="48" baseType="variant">
      <vt:variant>
        <vt:i4>8323114</vt:i4>
      </vt:variant>
      <vt:variant>
        <vt:i4>0</vt:i4>
      </vt:variant>
      <vt:variant>
        <vt:i4>0</vt:i4>
      </vt:variant>
      <vt:variant>
        <vt:i4>5</vt:i4>
      </vt:variant>
      <vt:variant>
        <vt:lpwstr>http://www.yvw.com.au/NR/rdonlyres/3FE40DFC-3BD8-4767-B96B-9A5837922A12/0/YVW7419SewerBlockagesA4FINAL.pdf</vt:lpwstr>
      </vt:variant>
      <vt:variant>
        <vt:lpwstr/>
      </vt:variant>
      <vt:variant>
        <vt:i4>1441885</vt:i4>
      </vt:variant>
      <vt:variant>
        <vt:i4>14315</vt:i4>
      </vt:variant>
      <vt:variant>
        <vt:i4>1026</vt:i4>
      </vt:variant>
      <vt:variant>
        <vt:i4>1</vt:i4>
      </vt:variant>
      <vt:variant>
        <vt:lpwstr>G:\TECH_SRV\Open Space\E Ferguson\Moreland logo\colorlogo.tif</vt:lpwstr>
      </vt:variant>
      <vt:variant>
        <vt:lpwstr/>
      </vt:variant>
      <vt:variant>
        <vt:i4>1441885</vt:i4>
      </vt:variant>
      <vt:variant>
        <vt:i4>14787</vt:i4>
      </vt:variant>
      <vt:variant>
        <vt:i4>1025</vt:i4>
      </vt:variant>
      <vt:variant>
        <vt:i4>1</vt:i4>
      </vt:variant>
      <vt:variant>
        <vt:lpwstr>G:\TECH_SRV\Open Space\E Ferguson\Moreland logo\colorlogo.tif</vt:lpwstr>
      </vt:variant>
      <vt:variant>
        <vt:lpwstr/>
      </vt:variant>
      <vt:variant>
        <vt:i4>2818087</vt:i4>
      </vt:variant>
      <vt:variant>
        <vt:i4>15393</vt:i4>
      </vt:variant>
      <vt:variant>
        <vt:i4>1029</vt:i4>
      </vt:variant>
      <vt:variant>
        <vt:i4>1</vt:i4>
      </vt:variant>
      <vt:variant>
        <vt:lpwstr>http://images.craigslist.org/3n93k03p95Q35P45R49962c42393f39ae1562.jpg</vt:lpwstr>
      </vt:variant>
      <vt:variant>
        <vt:lpwstr/>
      </vt:variant>
      <vt:variant>
        <vt:i4>1769472</vt:i4>
      </vt:variant>
      <vt:variant>
        <vt:i4>15536</vt:i4>
      </vt:variant>
      <vt:variant>
        <vt:i4>1028</vt:i4>
      </vt:variant>
      <vt:variant>
        <vt:i4>1</vt:i4>
      </vt:variant>
      <vt:variant>
        <vt:lpwstr>http://www.homeone.com.au/images/articles/67.jpg</vt:lpwstr>
      </vt:variant>
      <vt:variant>
        <vt:lpwstr/>
      </vt:variant>
      <vt:variant>
        <vt:i4>3539004</vt:i4>
      </vt:variant>
      <vt:variant>
        <vt:i4>-1</vt:i4>
      </vt:variant>
      <vt:variant>
        <vt:i4>2058</vt:i4>
      </vt:variant>
      <vt:variant>
        <vt:i4>1</vt:i4>
      </vt:variant>
      <vt:variant>
        <vt:lpwstr>illistration corymbia maculata</vt:lpwstr>
      </vt:variant>
      <vt:variant>
        <vt:lpwstr/>
      </vt:variant>
      <vt:variant>
        <vt:i4>3539004</vt:i4>
      </vt:variant>
      <vt:variant>
        <vt:i4>-1</vt:i4>
      </vt:variant>
      <vt:variant>
        <vt:i4>2059</vt:i4>
      </vt:variant>
      <vt:variant>
        <vt:i4>1</vt:i4>
      </vt:variant>
      <vt:variant>
        <vt:lpwstr>illistration corymbia maculata</vt:lpwstr>
      </vt:variant>
      <vt:variant>
        <vt:lpwstr/>
      </vt:variant>
      <vt:variant>
        <vt:i4>3539004</vt:i4>
      </vt:variant>
      <vt:variant>
        <vt:i4>-1</vt:i4>
      </vt:variant>
      <vt:variant>
        <vt:i4>2060</vt:i4>
      </vt:variant>
      <vt:variant>
        <vt:i4>1</vt:i4>
      </vt:variant>
      <vt:variant>
        <vt:lpwstr>illistration corymbia maculata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Eucalyptus Nicholii - Narrow-leafed Peppermint</dc:title>
  <dc:subject/>
  <dc:creator>BHudd;JGoldstein@merri-bek.vic.gov.au</dc:creator>
  <cp:keywords/>
  <dc:description/>
  <cp:lastModifiedBy>Jason Goldstein</cp:lastModifiedBy>
  <cp:revision>36</cp:revision>
  <cp:lastPrinted>2025-08-18T08:32:00Z</cp:lastPrinted>
  <dcterms:created xsi:type="dcterms:W3CDTF">2020-10-16T06:15:00Z</dcterms:created>
  <dcterms:modified xsi:type="dcterms:W3CDTF">2025-08-18T08:32:00Z</dcterms:modified>
</cp:coreProperties>
</file>